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553" w14:textId="03DBA3BE" w:rsidR="00A50EDC" w:rsidRDefault="00A50EDC" w:rsidP="00A50EDC">
      <w:pPr>
        <w:pStyle w:val="EasyRead14"/>
      </w:pPr>
    </w:p>
    <w:p w14:paraId="1EBD562D" w14:textId="7CECC5F1" w:rsidR="00A50EDC" w:rsidRDefault="00A50EDC" w:rsidP="00A50EDC">
      <w:pPr>
        <w:pStyle w:val="EasyRead14"/>
      </w:pPr>
    </w:p>
    <w:p w14:paraId="2E014929" w14:textId="42BB7273" w:rsidR="00750C6F" w:rsidRPr="00A67A0B" w:rsidRDefault="000D0DBD" w:rsidP="6F6D549D">
      <w:pPr>
        <w:pStyle w:val="EasyReadTitle"/>
        <w:spacing w:line="360" w:lineRule="auto"/>
      </w:pPr>
      <w:r>
        <w:t>Changes to NDIS plans</w:t>
      </w:r>
    </w:p>
    <w:p w14:paraId="3588BA8D" w14:textId="29675585" w:rsidR="7A310058" w:rsidRDefault="00EF549F" w:rsidP="1B56AFB6">
      <w:pPr>
        <w:pStyle w:val="EasyReadTitle"/>
        <w:spacing w:line="360" w:lineRule="auto"/>
        <w:rPr>
          <w:rFonts w:eastAsia="Arial" w:cs="Arial"/>
          <w:b w:val="0"/>
          <w:bCs w:val="0"/>
          <w:color w:val="358189"/>
          <w:sz w:val="52"/>
          <w:szCs w:val="52"/>
        </w:rPr>
      </w:pPr>
      <w:r>
        <w:rPr>
          <w:rFonts w:eastAsia="Arial" w:cs="Arial"/>
          <w:b w:val="0"/>
          <w:bCs w:val="0"/>
          <w:color w:val="358189"/>
          <w:sz w:val="52"/>
          <w:szCs w:val="52"/>
        </w:rPr>
        <w:t>What we heard from the community</w:t>
      </w:r>
    </w:p>
    <w:p w14:paraId="4580CAAE" w14:textId="7C48875C" w:rsidR="001F0E97" w:rsidRPr="00A67A0B" w:rsidRDefault="00933E5E" w:rsidP="00883C6C">
      <w:pPr>
        <w:pStyle w:val="EasyReadSubtitle"/>
        <w:spacing w:line="36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FA2492" wp14:editId="12E4E481">
            <wp:simplePos x="0" y="0"/>
            <wp:positionH relativeFrom="column">
              <wp:posOffset>390525</wp:posOffset>
            </wp:positionH>
            <wp:positionV relativeFrom="paragraph">
              <wp:posOffset>118110</wp:posOffset>
            </wp:positionV>
            <wp:extent cx="4762500" cy="4762500"/>
            <wp:effectExtent l="0" t="0" r="0" b="0"/>
            <wp:wrapNone/>
            <wp:docPr id="2055687883" name="Picture 2" descr="a person holding a document titled &quot;NDIS Plan&quot; while thinking about a cycle involving people icons, a balance scale, and a checkmark, representing planning, fairness, and approva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702708" name="Picture 2" descr="a person holding a document titled &quot;NDIS Plan&quot; while thinking about a cycle involving people icons, a balance scale, and a checkmark, representing planning, fairness, and approval.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4FA4D9" w14:textId="1F43FDFE" w:rsidR="00DC7F8C" w:rsidRDefault="00DC7F8C" w:rsidP="00DC7F8C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8D7E1B" w:rsidRPr="008E647D" w14:paraId="7FF1E956" w14:textId="77777777" w:rsidTr="37AB9CF2">
        <w:trPr>
          <w:cantSplit/>
          <w:trHeight w:val="3402"/>
        </w:trPr>
        <w:tc>
          <w:tcPr>
            <w:tcW w:w="3158" w:type="dxa"/>
          </w:tcPr>
          <w:p w14:paraId="14B48A77" w14:textId="35CD3E7B" w:rsidR="008D7E1B" w:rsidRPr="008E647D" w:rsidRDefault="004E33E6" w:rsidP="00D37AAC">
            <w:pPr>
              <w:rPr>
                <w:rFonts w:cs="Arial"/>
                <w:sz w:val="28"/>
                <w:szCs w:val="28"/>
              </w:rPr>
            </w:pPr>
            <w:r w:rsidRPr="00BA0572">
              <w:rPr>
                <w:rFonts w:cs="Arial"/>
                <w:noProof/>
                <w:sz w:val="28"/>
                <w:szCs w:val="28"/>
              </w:rPr>
              <w:lastRenderedPageBreak/>
              <w:drawing>
                <wp:inline distT="0" distB="0" distL="0" distR="0" wp14:anchorId="1DE2B2BA" wp14:editId="6E7A750E">
                  <wp:extent cx="1780278" cy="1400175"/>
                  <wp:effectExtent l="0" t="0" r="0" b="0"/>
                  <wp:docPr id="666734345" name="Picture 2" descr="department of health disability and ageing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734345" name="Picture 2" descr="department of health disability and ageing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511" cy="1404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5D6ACEC" w14:textId="561D66A9" w:rsidR="009238DA" w:rsidRPr="008E647D" w:rsidRDefault="009238DA" w:rsidP="5C1A1679">
            <w:pPr>
              <w:pStyle w:val="EasyRead16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The Australian Government Department of </w:t>
            </w:r>
            <w:r w:rsidR="00AF3155">
              <w:rPr>
                <w:rFonts w:cs="Arial"/>
                <w:sz w:val="28"/>
                <w:szCs w:val="28"/>
              </w:rPr>
              <w:t>Health Disability</w:t>
            </w:r>
            <w:r w:rsidR="00AF3155" w:rsidRPr="008E647D">
              <w:rPr>
                <w:rFonts w:cs="Arial"/>
                <w:sz w:val="28"/>
                <w:szCs w:val="28"/>
              </w:rPr>
              <w:t xml:space="preserve"> </w:t>
            </w:r>
            <w:r w:rsidR="00AF3155">
              <w:rPr>
                <w:rFonts w:cs="Arial"/>
                <w:sz w:val="28"/>
                <w:szCs w:val="28"/>
              </w:rPr>
              <w:t>and Ageing</w:t>
            </w:r>
            <w:r w:rsidRPr="008E647D">
              <w:rPr>
                <w:rFonts w:cs="Arial"/>
                <w:sz w:val="28"/>
                <w:szCs w:val="28"/>
              </w:rPr>
              <w:t xml:space="preserve"> wrote this. </w:t>
            </w:r>
          </w:p>
          <w:p w14:paraId="7D73F8A6" w14:textId="77777777" w:rsidR="005812AD" w:rsidRDefault="005812AD" w:rsidP="5C1A1679">
            <w:pPr>
              <w:pStyle w:val="EasyRead16"/>
              <w:rPr>
                <w:rFonts w:cs="Arial"/>
                <w:sz w:val="28"/>
                <w:szCs w:val="28"/>
              </w:rPr>
            </w:pPr>
          </w:p>
          <w:p w14:paraId="299D340E" w14:textId="2953FF2E" w:rsidR="00DF7537" w:rsidRPr="008E647D" w:rsidRDefault="00DF7537" w:rsidP="5C1A1679">
            <w:pPr>
              <w:pStyle w:val="EasyRead16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say </w:t>
            </w:r>
            <w:r w:rsidR="006A0B89">
              <w:rPr>
                <w:rFonts w:cs="Arial"/>
                <w:b/>
                <w:bCs/>
                <w:sz w:val="28"/>
                <w:szCs w:val="28"/>
              </w:rPr>
              <w:t>DHDA</w:t>
            </w:r>
            <w:r w:rsidR="006A0B89" w:rsidRPr="008E647D">
              <w:rPr>
                <w:rFonts w:cs="Arial"/>
                <w:sz w:val="28"/>
                <w:szCs w:val="28"/>
              </w:rPr>
              <w:t xml:space="preserve"> </w:t>
            </w:r>
            <w:r w:rsidRPr="008E647D">
              <w:rPr>
                <w:rFonts w:cs="Arial"/>
                <w:sz w:val="28"/>
                <w:szCs w:val="28"/>
              </w:rPr>
              <w:t>for short.</w:t>
            </w:r>
          </w:p>
          <w:p w14:paraId="340B28ED" w14:textId="77777777" w:rsidR="00EF7B9F" w:rsidRPr="008E647D" w:rsidRDefault="00EF7B9F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D30B08C" w14:textId="3306EA37" w:rsidR="008D7E1B" w:rsidRPr="008E647D" w:rsidRDefault="7361B9FB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When you see the </w:t>
            </w:r>
            <w:proofErr w:type="gramStart"/>
            <w:r w:rsidRPr="008E647D">
              <w:rPr>
                <w:rFonts w:cs="Arial"/>
                <w:sz w:val="28"/>
                <w:szCs w:val="28"/>
              </w:rPr>
              <w:t>word</w:t>
            </w:r>
            <w:proofErr w:type="gramEnd"/>
            <w:r w:rsidRPr="008E647D">
              <w:rPr>
                <w:rFonts w:cs="Arial"/>
                <w:sz w:val="28"/>
                <w:szCs w:val="28"/>
              </w:rPr>
              <w:t xml:space="preserve">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we</w:t>
            </w:r>
            <w:r w:rsidRPr="008E647D">
              <w:rPr>
                <w:rFonts w:cs="Arial"/>
                <w:sz w:val="28"/>
                <w:szCs w:val="28"/>
              </w:rPr>
              <w:t xml:space="preserve"> it means</w:t>
            </w:r>
            <w:r w:rsidR="19AAEB68" w:rsidRPr="008E647D">
              <w:rPr>
                <w:rFonts w:cs="Arial"/>
                <w:sz w:val="28"/>
                <w:szCs w:val="28"/>
              </w:rPr>
              <w:t xml:space="preserve"> </w:t>
            </w:r>
            <w:r w:rsidR="009A046E">
              <w:rPr>
                <w:rFonts w:cs="Arial"/>
                <w:sz w:val="28"/>
                <w:szCs w:val="28"/>
              </w:rPr>
              <w:t>DHDA</w:t>
            </w:r>
            <w:r w:rsidRPr="008E647D">
              <w:rPr>
                <w:rFonts w:cs="Arial"/>
                <w:sz w:val="28"/>
                <w:szCs w:val="28"/>
              </w:rPr>
              <w:t>.</w:t>
            </w:r>
          </w:p>
        </w:tc>
      </w:tr>
      <w:tr w:rsidR="008D7E1B" w:rsidRPr="008E647D" w14:paraId="07E2FE33" w14:textId="77777777" w:rsidTr="37AB9CF2">
        <w:trPr>
          <w:cantSplit/>
          <w:trHeight w:val="3402"/>
        </w:trPr>
        <w:tc>
          <w:tcPr>
            <w:tcW w:w="3158" w:type="dxa"/>
          </w:tcPr>
          <w:p w14:paraId="7E917975" w14:textId="5E006256" w:rsidR="008D7E1B" w:rsidRPr="008E647D" w:rsidRDefault="00B87EB3" w:rsidP="00D37AAC">
            <w:pPr>
              <w:rPr>
                <w:rFonts w:cs="Arial"/>
                <w:sz w:val="28"/>
                <w:szCs w:val="28"/>
              </w:rPr>
            </w:pPr>
            <w:r w:rsidRPr="00BE444A">
              <w:rPr>
                <w:noProof/>
              </w:rPr>
              <w:drawing>
                <wp:inline distT="0" distB="0" distL="0" distR="0" wp14:anchorId="4FC95E46" wp14:editId="7B3285E2">
                  <wp:extent cx="1868170" cy="1868170"/>
                  <wp:effectExtent l="0" t="0" r="0" b="0"/>
                  <wp:docPr id="2114220142" name="Picture 6" descr="a person reading a book that says easy r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4220142" name="Picture 6" descr="a person reading a book that says easy re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4D9D7CF" w14:textId="77777777" w:rsidR="000D21CE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8331AE6" w14:textId="58648F49" w:rsidR="000D21CE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wrote this in an </w:t>
            </w:r>
            <w:proofErr w:type="gramStart"/>
            <w:r w:rsidRPr="008E647D">
              <w:rPr>
                <w:rFonts w:cs="Arial"/>
                <w:sz w:val="28"/>
                <w:szCs w:val="28"/>
              </w:rPr>
              <w:t>easy to read</w:t>
            </w:r>
            <w:proofErr w:type="gramEnd"/>
            <w:r w:rsidRPr="008E647D">
              <w:rPr>
                <w:rFonts w:cs="Arial"/>
                <w:sz w:val="28"/>
                <w:szCs w:val="28"/>
              </w:rPr>
              <w:t xml:space="preserve"> way.</w:t>
            </w:r>
          </w:p>
          <w:p w14:paraId="2617B9C0" w14:textId="77777777" w:rsidR="00C906B4" w:rsidRPr="008E647D" w:rsidRDefault="00C906B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2DED6907" w14:textId="0B9BE770" w:rsidR="008D7E1B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use pictures to explain some ideas.</w:t>
            </w:r>
          </w:p>
        </w:tc>
      </w:tr>
      <w:tr w:rsidR="008D7E1B" w:rsidRPr="008E647D" w14:paraId="13CFE0D5" w14:textId="77777777" w:rsidTr="37AB9CF2">
        <w:trPr>
          <w:cantSplit/>
          <w:trHeight w:val="3402"/>
        </w:trPr>
        <w:tc>
          <w:tcPr>
            <w:tcW w:w="3158" w:type="dxa"/>
          </w:tcPr>
          <w:p w14:paraId="2A3E9709" w14:textId="15CFF9D3" w:rsidR="008D7E1B" w:rsidRPr="008E647D" w:rsidRDefault="00A841C0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66AFD2BD" wp14:editId="37F87560">
                  <wp:extent cx="1807633" cy="1549400"/>
                  <wp:effectExtent l="0" t="0" r="2540" b="0"/>
                  <wp:docPr id="1032478229" name="Picture 1" descr="The word bold is in bold and the words not bold are in plain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478229" name="Picture 1" descr="The word bold is in bold and the words not bold are in plain text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54" cy="155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6160615" w14:textId="77777777" w:rsidR="00926492" w:rsidRDefault="0F82C826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have some words in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bold</w:t>
            </w:r>
            <w:r w:rsidRPr="008E647D">
              <w:rPr>
                <w:rFonts w:cs="Arial"/>
                <w:sz w:val="28"/>
                <w:szCs w:val="28"/>
              </w:rPr>
              <w:t xml:space="preserve">. </w:t>
            </w:r>
          </w:p>
          <w:p w14:paraId="39D02D03" w14:textId="77777777" w:rsidR="005812AD" w:rsidRPr="008E647D" w:rsidRDefault="005812A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5F40383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the letters are thicker and darker.</w:t>
            </w:r>
          </w:p>
          <w:p w14:paraId="4D376EB0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E350A10" w14:textId="32614957" w:rsidR="008D7E1B" w:rsidRPr="008E647D" w:rsidRDefault="003E0E4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These are important words.</w:t>
            </w:r>
          </w:p>
        </w:tc>
      </w:tr>
      <w:tr w:rsidR="000F5619" w:rsidRPr="008E647D" w14:paraId="54FA82DA" w14:textId="77777777" w:rsidTr="37AB9CF2">
        <w:trPr>
          <w:cantSplit/>
          <w:trHeight w:val="3402"/>
        </w:trPr>
        <w:tc>
          <w:tcPr>
            <w:tcW w:w="3158" w:type="dxa"/>
          </w:tcPr>
          <w:p w14:paraId="4108881E" w14:textId="72F81E2A" w:rsidR="000F5619" w:rsidRPr="008E647D" w:rsidRDefault="00386E6D" w:rsidP="00D37AAC">
            <w:pPr>
              <w:rPr>
                <w:rFonts w:cs="Arial"/>
                <w:sz w:val="28"/>
                <w:szCs w:val="28"/>
              </w:rPr>
            </w:pPr>
            <w:r w:rsidRPr="00BE444A">
              <w:rPr>
                <w:noProof/>
              </w:rPr>
              <w:drawing>
                <wp:inline distT="0" distB="0" distL="0" distR="0" wp14:anchorId="33AA204D" wp14:editId="20A60B4F">
                  <wp:extent cx="1868170" cy="1868170"/>
                  <wp:effectExtent l="0" t="0" r="0" b="0"/>
                  <wp:docPr id="763019889" name="Picture 8" descr="easy read docu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019889" name="Picture 8" descr="easy read docu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A5B103D" w14:textId="77777777" w:rsidR="00124AF4" w:rsidRPr="008E647D" w:rsidRDefault="00124AF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2A7F8EE" w14:textId="44B04BDC" w:rsidR="00FE0DCC" w:rsidRDefault="558EF9F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is an Easy Read summary of another document.</w:t>
            </w:r>
          </w:p>
          <w:p w14:paraId="14F8713F" w14:textId="77777777" w:rsidR="00C906B4" w:rsidRPr="008E647D" w:rsidRDefault="00C906B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F5AAF0D" w14:textId="15DE8408" w:rsidR="006D260B" w:rsidRPr="008E647D" w:rsidRDefault="14F504F1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it has the most important ideas.</w:t>
            </w:r>
          </w:p>
        </w:tc>
      </w:tr>
      <w:tr w:rsidR="00C0110F" w:rsidRPr="008E647D" w14:paraId="7C7B9B5F" w14:textId="77777777" w:rsidTr="37AB9CF2">
        <w:trPr>
          <w:cantSplit/>
          <w:trHeight w:val="3402"/>
        </w:trPr>
        <w:tc>
          <w:tcPr>
            <w:tcW w:w="3158" w:type="dxa"/>
          </w:tcPr>
          <w:p w14:paraId="2F7D9A37" w14:textId="35A3BD12" w:rsidR="00C0110F" w:rsidRPr="00727303" w:rsidRDefault="3A811A54" w:rsidP="00D37AAC">
            <w:r>
              <w:rPr>
                <w:noProof/>
              </w:rPr>
              <w:lastRenderedPageBreak/>
              <w:drawing>
                <wp:inline distT="0" distB="0" distL="0" distR="0" wp14:anchorId="6B623919" wp14:editId="1BB4A7A8">
                  <wp:extent cx="1458000" cy="1620000"/>
                  <wp:effectExtent l="0" t="0" r="0" b="0"/>
                  <wp:docPr id="587510686" name="Picture 587510686" descr="teal envel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624723A" w14:textId="043FC42E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can</w:t>
            </w:r>
            <w:r w:rsidR="5326A0FC" w:rsidRPr="008E647D">
              <w:rPr>
                <w:rFonts w:cs="Arial"/>
                <w:sz w:val="28"/>
                <w:szCs w:val="28"/>
              </w:rPr>
              <w:t xml:space="preserve"> a</w:t>
            </w:r>
            <w:r w:rsidRPr="008E647D">
              <w:rPr>
                <w:rFonts w:cs="Arial"/>
                <w:sz w:val="28"/>
                <w:szCs w:val="28"/>
              </w:rPr>
              <w:t>nswer any questions by email.</w:t>
            </w:r>
          </w:p>
          <w:p w14:paraId="0E5BAB45" w14:textId="77777777" w:rsidR="005812AD" w:rsidRDefault="005812A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009202A1" w14:textId="78BF22F8" w:rsidR="007608F5" w:rsidRPr="008E647D" w:rsidRDefault="07AF9FC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hyperlink r:id="rId17">
              <w:r w:rsidRPr="37AB9CF2">
                <w:rPr>
                  <w:rStyle w:val="Hyperlink"/>
                  <w:rFonts w:cs="Arial"/>
                  <w:sz w:val="28"/>
                  <w:szCs w:val="28"/>
                </w:rPr>
                <w:t>NDISconsultations@health.gov.au</w:t>
              </w:r>
            </w:hyperlink>
            <w:r w:rsidR="6A8AF6F2" w:rsidRPr="37AB9CF2">
              <w:rPr>
                <w:rFonts w:cs="Arial"/>
                <w:sz w:val="28"/>
                <w:szCs w:val="28"/>
              </w:rPr>
              <w:t xml:space="preserve"> </w:t>
            </w:r>
          </w:p>
        </w:tc>
      </w:tr>
      <w:tr w:rsidR="00EF7B9F" w:rsidRPr="008E647D" w14:paraId="6920EFFF" w14:textId="77777777" w:rsidTr="37AB9CF2">
        <w:trPr>
          <w:cantSplit/>
          <w:trHeight w:val="3969"/>
        </w:trPr>
        <w:tc>
          <w:tcPr>
            <w:tcW w:w="3158" w:type="dxa"/>
          </w:tcPr>
          <w:p w14:paraId="7CE7D555" w14:textId="590B7880" w:rsidR="00EF7B9F" w:rsidRPr="008E647D" w:rsidRDefault="007D5D32" w:rsidP="00D37AAC">
            <w:pPr>
              <w:rPr>
                <w:rFonts w:cs="Arial"/>
                <w:sz w:val="28"/>
                <w:szCs w:val="28"/>
              </w:rPr>
            </w:pPr>
            <w:r w:rsidRPr="00BE444A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281A9FAB" wp14:editId="206C1C72">
                  <wp:extent cx="1868170" cy="1868170"/>
                  <wp:effectExtent l="0" t="0" r="0" b="0"/>
                  <wp:docPr id="1832285072" name="Picture 12" descr="a person with 3 thought bubbles with friend family and support people in th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285072" name="Picture 12" descr="a person with 3 thought bubbles with friend family and support people in th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3C4A06C" w14:textId="0A847041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 for help to read this document.</w:t>
            </w:r>
          </w:p>
          <w:p w14:paraId="29D27059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94B2780" w14:textId="677EDD9A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</w:t>
            </w:r>
          </w:p>
          <w:p w14:paraId="6AEB8553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337324B" w14:textId="77777777" w:rsidR="00821EC7" w:rsidRPr="008E647D" w:rsidRDefault="00821EC7" w:rsidP="5C1A1679">
            <w:pPr>
              <w:numPr>
                <w:ilvl w:val="0"/>
                <w:numId w:val="2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friend</w:t>
            </w:r>
          </w:p>
          <w:p w14:paraId="47912416" w14:textId="77777777" w:rsidR="00821EC7" w:rsidRPr="008E647D" w:rsidRDefault="00821EC7" w:rsidP="5C1A1679">
            <w:pPr>
              <w:numPr>
                <w:ilvl w:val="0"/>
                <w:numId w:val="2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Family members</w:t>
            </w:r>
          </w:p>
          <w:p w14:paraId="64F0134A" w14:textId="5B7138FE" w:rsidR="00A73869" w:rsidRPr="008E647D" w:rsidRDefault="00821EC7" w:rsidP="5C1A1679">
            <w:pPr>
              <w:numPr>
                <w:ilvl w:val="0"/>
                <w:numId w:val="2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support person.</w:t>
            </w:r>
          </w:p>
        </w:tc>
      </w:tr>
      <w:tr w:rsidR="000F5619" w:rsidRPr="008E647D" w14:paraId="0DC33CAB" w14:textId="77777777" w:rsidTr="37AB9CF2">
        <w:trPr>
          <w:cantSplit/>
          <w:trHeight w:val="3402"/>
        </w:trPr>
        <w:tc>
          <w:tcPr>
            <w:tcW w:w="3158" w:type="dxa"/>
          </w:tcPr>
          <w:p w14:paraId="1F545FDD" w14:textId="24C68A2C" w:rsidR="000F5619" w:rsidRPr="008E647D" w:rsidRDefault="0091035B" w:rsidP="00D37AAC">
            <w:pPr>
              <w:rPr>
                <w:rFonts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FAF770C" wp14:editId="39936578">
                  <wp:extent cx="1228725" cy="1843088"/>
                  <wp:effectExtent l="0" t="0" r="0" b="5080"/>
                  <wp:docPr id="812768852" name="Picture 2" descr="Illustration of First Nations people with flags in th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768852" name="Picture 2" descr="Illustration of First Nations people with flags in th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767" cy="184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8BE710C" w14:textId="77777777" w:rsidR="004D092D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DAF1E1B" w14:textId="77777777" w:rsidR="00372D22" w:rsidRPr="008E647D" w:rsidRDefault="00372D2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02EE5F1B" w14:textId="1D7B4782" w:rsidR="002F5939" w:rsidRPr="008E647D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recognise Aboriginal and Torres Strait Islander people as the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Traditional Owners</w:t>
            </w:r>
            <w:r w:rsidRPr="008E647D">
              <w:rPr>
                <w:rFonts w:cs="Arial"/>
                <w:sz w:val="28"/>
                <w:szCs w:val="28"/>
              </w:rPr>
              <w:t xml:space="preserve"> of the land we live on.</w:t>
            </w:r>
          </w:p>
        </w:tc>
      </w:tr>
      <w:tr w:rsidR="00124AF4" w:rsidRPr="008E647D" w14:paraId="5292CC50" w14:textId="77777777" w:rsidTr="37AB9CF2">
        <w:trPr>
          <w:cantSplit/>
          <w:trHeight w:val="2835"/>
        </w:trPr>
        <w:tc>
          <w:tcPr>
            <w:tcW w:w="3158" w:type="dxa"/>
          </w:tcPr>
          <w:p w14:paraId="0173D899" w14:textId="43AEA7CC" w:rsidR="4081924D" w:rsidRPr="008E647D" w:rsidRDefault="4081924D">
            <w:pPr>
              <w:rPr>
                <w:rFonts w:cs="Arial"/>
                <w:sz w:val="28"/>
                <w:szCs w:val="28"/>
              </w:rPr>
            </w:pPr>
          </w:p>
          <w:p w14:paraId="259B8F82" w14:textId="3668178B" w:rsidR="00124AF4" w:rsidRPr="008E647D" w:rsidRDefault="001173B6" w:rsidP="00D37AAC">
            <w:r w:rsidRPr="008577DC">
              <w:rPr>
                <w:noProof/>
              </w:rPr>
              <w:drawing>
                <wp:inline distT="0" distB="0" distL="0" distR="0" wp14:anchorId="525C019E" wp14:editId="2EB6E73C">
                  <wp:extent cx="1738557" cy="1771650"/>
                  <wp:effectExtent l="0" t="0" r="0" b="0"/>
                  <wp:docPr id="1402074211" name="Picture 5" descr="map of Austral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074211" name="Picture 5" descr="map of Austral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482" cy="17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28055A2" w14:textId="77777777" w:rsidR="002F5939" w:rsidRPr="008E647D" w:rsidRDefault="002F5939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AD9768D" w14:textId="1B631098" w:rsidR="004D092D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They were the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first people</w:t>
            </w:r>
            <w:r w:rsidRPr="008E647D">
              <w:rPr>
                <w:rFonts w:cs="Arial"/>
                <w:sz w:val="28"/>
                <w:szCs w:val="28"/>
              </w:rPr>
              <w:t xml:space="preserve"> to live on and use the</w:t>
            </w:r>
          </w:p>
          <w:p w14:paraId="691431B2" w14:textId="77777777" w:rsidR="00372D22" w:rsidRPr="008E647D" w:rsidRDefault="00372D2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43A5DAB6" w14:textId="77777777" w:rsidR="004D092D" w:rsidRPr="008E647D" w:rsidRDefault="004D092D" w:rsidP="006848B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Land</w:t>
            </w:r>
          </w:p>
          <w:p w14:paraId="5BDD4451" w14:textId="323515D5" w:rsidR="00124AF4" w:rsidRPr="0091035B" w:rsidRDefault="004D092D" w:rsidP="006848B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Waters.</w:t>
            </w:r>
          </w:p>
        </w:tc>
      </w:tr>
    </w:tbl>
    <w:p w14:paraId="6844E4D2" w14:textId="593189E5" w:rsidR="00B15FE4" w:rsidRDefault="00B15FE4" w:rsidP="5C1A1679">
      <w:pPr>
        <w:pStyle w:val="EasyReadContents"/>
        <w:rPr>
          <w:sz w:val="52"/>
          <w:szCs w:val="52"/>
        </w:rPr>
      </w:pPr>
      <w:r w:rsidRPr="00727303">
        <w:rPr>
          <w:sz w:val="52"/>
          <w:szCs w:val="52"/>
        </w:rPr>
        <w:lastRenderedPageBreak/>
        <w:t>Contents</w:t>
      </w:r>
    </w:p>
    <w:p w14:paraId="7EA9D8E3" w14:textId="77777777" w:rsidR="00B373D2" w:rsidRPr="00727303" w:rsidRDefault="00B373D2" w:rsidP="00B373D2">
      <w:pPr>
        <w:pStyle w:val="EasyRead14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54"/>
        <w:gridCol w:w="1562"/>
      </w:tblGrid>
      <w:tr w:rsidR="00727303" w:rsidRPr="00B373D2" w14:paraId="164A5E44" w14:textId="77777777" w:rsidTr="000843D6">
        <w:trPr>
          <w:trHeight w:val="1106"/>
        </w:trPr>
        <w:tc>
          <w:tcPr>
            <w:tcW w:w="7454" w:type="dxa"/>
          </w:tcPr>
          <w:p w14:paraId="37365405" w14:textId="5D49EDCF" w:rsidR="00C4674B" w:rsidRPr="000B40BC" w:rsidRDefault="03EEFC42">
            <w:pPr>
              <w:pStyle w:val="EasyReadContentsItems"/>
              <w:rPr>
                <w:sz w:val="36"/>
                <w:szCs w:val="36"/>
              </w:rPr>
            </w:pPr>
            <w:r w:rsidRPr="37AB9CF2">
              <w:rPr>
                <w:sz w:val="36"/>
                <w:szCs w:val="36"/>
              </w:rPr>
              <w:t>About this document</w:t>
            </w:r>
          </w:p>
        </w:tc>
        <w:tc>
          <w:tcPr>
            <w:tcW w:w="1562" w:type="dxa"/>
          </w:tcPr>
          <w:p w14:paraId="3A422320" w14:textId="7E538F30" w:rsidR="00C4674B" w:rsidRPr="000B40BC" w:rsidRDefault="00A13C1D" w:rsidP="008B6356">
            <w:pPr>
              <w:spacing w:line="360" w:lineRule="auto"/>
              <w:jc w:val="center"/>
              <w:rPr>
                <w:color w:val="358189"/>
                <w:sz w:val="36"/>
                <w:szCs w:val="36"/>
              </w:rPr>
            </w:pPr>
            <w:r>
              <w:rPr>
                <w:color w:val="358189"/>
                <w:sz w:val="36"/>
                <w:szCs w:val="36"/>
              </w:rPr>
              <w:t>5</w:t>
            </w:r>
          </w:p>
        </w:tc>
      </w:tr>
      <w:tr w:rsidR="00727303" w:rsidRPr="00B373D2" w14:paraId="0CFF5240" w14:textId="77777777" w:rsidTr="000843D6">
        <w:trPr>
          <w:trHeight w:val="1106"/>
        </w:trPr>
        <w:tc>
          <w:tcPr>
            <w:tcW w:w="7454" w:type="dxa"/>
          </w:tcPr>
          <w:p w14:paraId="555032D2" w14:textId="26C89CE2" w:rsidR="00C4674B" w:rsidRPr="000B40BC" w:rsidRDefault="00DD41F8" w:rsidP="00D51640">
            <w:pPr>
              <w:spacing w:line="360" w:lineRule="auto"/>
              <w:rPr>
                <w:color w:val="358189"/>
                <w:sz w:val="36"/>
                <w:szCs w:val="36"/>
              </w:rPr>
            </w:pPr>
            <w:r w:rsidRPr="000B40BC">
              <w:rPr>
                <w:color w:val="358189"/>
                <w:sz w:val="36"/>
                <w:szCs w:val="36"/>
              </w:rPr>
              <w:t>How we asked people what they think</w:t>
            </w:r>
          </w:p>
        </w:tc>
        <w:tc>
          <w:tcPr>
            <w:tcW w:w="1562" w:type="dxa"/>
          </w:tcPr>
          <w:p w14:paraId="00BA7AA2" w14:textId="3816C3AC" w:rsidR="00C4674B" w:rsidRPr="000B40BC" w:rsidRDefault="00A13C1D" w:rsidP="008B6356">
            <w:pPr>
              <w:spacing w:line="360" w:lineRule="auto"/>
              <w:jc w:val="center"/>
              <w:rPr>
                <w:color w:val="358189"/>
                <w:sz w:val="36"/>
                <w:szCs w:val="36"/>
              </w:rPr>
            </w:pPr>
            <w:r>
              <w:rPr>
                <w:color w:val="358189"/>
                <w:sz w:val="36"/>
                <w:szCs w:val="36"/>
              </w:rPr>
              <w:t>9</w:t>
            </w:r>
          </w:p>
        </w:tc>
      </w:tr>
      <w:tr w:rsidR="00727303" w:rsidRPr="00B373D2" w14:paraId="7188D68E" w14:textId="77777777" w:rsidTr="000843D6">
        <w:trPr>
          <w:trHeight w:val="1106"/>
        </w:trPr>
        <w:tc>
          <w:tcPr>
            <w:tcW w:w="7454" w:type="dxa"/>
          </w:tcPr>
          <w:p w14:paraId="6A4D555E" w14:textId="4B565C77" w:rsidR="00C4674B" w:rsidRPr="000B40BC" w:rsidRDefault="003B353E" w:rsidP="00D51640">
            <w:pPr>
              <w:spacing w:line="360" w:lineRule="auto"/>
              <w:rPr>
                <w:color w:val="358189"/>
                <w:sz w:val="36"/>
                <w:szCs w:val="36"/>
              </w:rPr>
            </w:pPr>
            <w:r w:rsidRPr="000B40BC">
              <w:rPr>
                <w:color w:val="358189"/>
                <w:sz w:val="36"/>
                <w:szCs w:val="36"/>
              </w:rPr>
              <w:t>Who we heard from</w:t>
            </w:r>
          </w:p>
        </w:tc>
        <w:tc>
          <w:tcPr>
            <w:tcW w:w="1562" w:type="dxa"/>
          </w:tcPr>
          <w:p w14:paraId="33D0EFB6" w14:textId="456A9F1A" w:rsidR="00C4674B" w:rsidRPr="000B40BC" w:rsidRDefault="00B852CD" w:rsidP="008B6356">
            <w:pPr>
              <w:spacing w:line="360" w:lineRule="auto"/>
              <w:jc w:val="center"/>
              <w:rPr>
                <w:color w:val="358189"/>
                <w:sz w:val="36"/>
                <w:szCs w:val="36"/>
              </w:rPr>
            </w:pPr>
            <w:r>
              <w:rPr>
                <w:color w:val="358189"/>
                <w:sz w:val="36"/>
                <w:szCs w:val="36"/>
              </w:rPr>
              <w:t>11</w:t>
            </w:r>
          </w:p>
        </w:tc>
      </w:tr>
      <w:tr w:rsidR="00727303" w:rsidRPr="00B373D2" w14:paraId="36FE107C" w14:textId="77777777" w:rsidTr="000843D6">
        <w:trPr>
          <w:trHeight w:val="1106"/>
        </w:trPr>
        <w:tc>
          <w:tcPr>
            <w:tcW w:w="7454" w:type="dxa"/>
          </w:tcPr>
          <w:p w14:paraId="65A08568" w14:textId="0448D404" w:rsidR="00C4674B" w:rsidRPr="000B40BC" w:rsidRDefault="003B353E" w:rsidP="00D51640">
            <w:pPr>
              <w:spacing w:line="360" w:lineRule="auto"/>
              <w:rPr>
                <w:color w:val="358189"/>
                <w:sz w:val="36"/>
                <w:szCs w:val="36"/>
              </w:rPr>
            </w:pPr>
            <w:r w:rsidRPr="000B40BC">
              <w:rPr>
                <w:color w:val="358189"/>
                <w:sz w:val="36"/>
                <w:szCs w:val="36"/>
              </w:rPr>
              <w:t>People told us about information</w:t>
            </w:r>
          </w:p>
        </w:tc>
        <w:tc>
          <w:tcPr>
            <w:tcW w:w="1562" w:type="dxa"/>
          </w:tcPr>
          <w:p w14:paraId="5A2ACCC2" w14:textId="76F538DB" w:rsidR="00C4674B" w:rsidRPr="000B40BC" w:rsidRDefault="00B852CD" w:rsidP="008B6356">
            <w:pPr>
              <w:spacing w:line="360" w:lineRule="auto"/>
              <w:jc w:val="center"/>
              <w:rPr>
                <w:color w:val="358189"/>
                <w:sz w:val="36"/>
                <w:szCs w:val="36"/>
              </w:rPr>
            </w:pPr>
            <w:r>
              <w:rPr>
                <w:color w:val="358189"/>
                <w:sz w:val="36"/>
                <w:szCs w:val="36"/>
              </w:rPr>
              <w:t>12</w:t>
            </w:r>
          </w:p>
        </w:tc>
      </w:tr>
      <w:tr w:rsidR="003B353E" w:rsidRPr="00B373D2" w14:paraId="31A8259A" w14:textId="77777777" w:rsidTr="000843D6">
        <w:trPr>
          <w:trHeight w:val="1106"/>
        </w:trPr>
        <w:tc>
          <w:tcPr>
            <w:tcW w:w="7454" w:type="dxa"/>
          </w:tcPr>
          <w:p w14:paraId="10880D38" w14:textId="1467B46C" w:rsidR="003B353E" w:rsidRPr="000B40BC" w:rsidRDefault="003B353E" w:rsidP="00D51640">
            <w:pPr>
              <w:spacing w:line="360" w:lineRule="auto"/>
              <w:rPr>
                <w:color w:val="358189"/>
                <w:sz w:val="36"/>
                <w:szCs w:val="36"/>
              </w:rPr>
            </w:pPr>
            <w:r w:rsidRPr="000B40BC">
              <w:rPr>
                <w:color w:val="358189"/>
                <w:sz w:val="36"/>
                <w:szCs w:val="36"/>
              </w:rPr>
              <w:t>People told us about NDIA decisions</w:t>
            </w:r>
          </w:p>
        </w:tc>
        <w:tc>
          <w:tcPr>
            <w:tcW w:w="1562" w:type="dxa"/>
          </w:tcPr>
          <w:p w14:paraId="4E6FCA13" w14:textId="4C72A309" w:rsidR="003B353E" w:rsidRPr="000B40BC" w:rsidRDefault="00B852CD" w:rsidP="008B6356">
            <w:pPr>
              <w:spacing w:line="360" w:lineRule="auto"/>
              <w:jc w:val="center"/>
              <w:rPr>
                <w:color w:val="358189"/>
                <w:sz w:val="36"/>
                <w:szCs w:val="36"/>
              </w:rPr>
            </w:pPr>
            <w:r>
              <w:rPr>
                <w:color w:val="358189"/>
                <w:sz w:val="36"/>
                <w:szCs w:val="36"/>
              </w:rPr>
              <w:t>13</w:t>
            </w:r>
          </w:p>
        </w:tc>
      </w:tr>
      <w:tr w:rsidR="00925B66" w:rsidRPr="00B373D2" w14:paraId="0B19F2FC" w14:textId="77777777" w:rsidTr="000843D6">
        <w:trPr>
          <w:trHeight w:val="1655"/>
        </w:trPr>
        <w:tc>
          <w:tcPr>
            <w:tcW w:w="7454" w:type="dxa"/>
          </w:tcPr>
          <w:p w14:paraId="660F621A" w14:textId="00BAAFE2" w:rsidR="00925B66" w:rsidRPr="000B40BC" w:rsidRDefault="00925B66" w:rsidP="00D51640">
            <w:pPr>
              <w:spacing w:line="360" w:lineRule="auto"/>
              <w:rPr>
                <w:color w:val="358189"/>
                <w:sz w:val="36"/>
                <w:szCs w:val="36"/>
              </w:rPr>
            </w:pPr>
            <w:r w:rsidRPr="000B40BC">
              <w:rPr>
                <w:color w:val="358189"/>
                <w:sz w:val="36"/>
                <w:szCs w:val="36"/>
              </w:rPr>
              <w:t>People told us about support needs assessments</w:t>
            </w:r>
          </w:p>
        </w:tc>
        <w:tc>
          <w:tcPr>
            <w:tcW w:w="1562" w:type="dxa"/>
          </w:tcPr>
          <w:p w14:paraId="77336E43" w14:textId="38E08932" w:rsidR="00925B66" w:rsidRPr="000B40BC" w:rsidRDefault="00B852CD" w:rsidP="008B6356">
            <w:pPr>
              <w:spacing w:line="360" w:lineRule="auto"/>
              <w:jc w:val="center"/>
              <w:rPr>
                <w:color w:val="358189"/>
                <w:sz w:val="36"/>
                <w:szCs w:val="36"/>
              </w:rPr>
            </w:pPr>
            <w:r>
              <w:rPr>
                <w:color w:val="358189"/>
                <w:sz w:val="36"/>
                <w:szCs w:val="36"/>
              </w:rPr>
              <w:t>14</w:t>
            </w:r>
          </w:p>
        </w:tc>
      </w:tr>
      <w:tr w:rsidR="00925B66" w:rsidRPr="00B373D2" w14:paraId="7FB9363E" w14:textId="77777777" w:rsidTr="000843D6">
        <w:trPr>
          <w:trHeight w:val="1106"/>
        </w:trPr>
        <w:tc>
          <w:tcPr>
            <w:tcW w:w="7454" w:type="dxa"/>
          </w:tcPr>
          <w:p w14:paraId="34CE612B" w14:textId="72ED88BA" w:rsidR="00925B66" w:rsidRPr="000B40BC" w:rsidRDefault="00925B66" w:rsidP="00D51640">
            <w:pPr>
              <w:spacing w:line="360" w:lineRule="auto"/>
              <w:rPr>
                <w:color w:val="358189"/>
                <w:sz w:val="36"/>
                <w:szCs w:val="36"/>
              </w:rPr>
            </w:pPr>
            <w:r w:rsidRPr="000B40BC">
              <w:rPr>
                <w:color w:val="358189"/>
                <w:sz w:val="36"/>
                <w:szCs w:val="36"/>
              </w:rPr>
              <w:t>People told us about budgets</w:t>
            </w:r>
          </w:p>
        </w:tc>
        <w:tc>
          <w:tcPr>
            <w:tcW w:w="1562" w:type="dxa"/>
          </w:tcPr>
          <w:p w14:paraId="6C728084" w14:textId="3AA57607" w:rsidR="00925B66" w:rsidRPr="000B40BC" w:rsidRDefault="000B40BC" w:rsidP="008B6356">
            <w:pPr>
              <w:spacing w:line="360" w:lineRule="auto"/>
              <w:jc w:val="center"/>
              <w:rPr>
                <w:color w:val="358189"/>
                <w:sz w:val="36"/>
                <w:szCs w:val="36"/>
              </w:rPr>
            </w:pPr>
            <w:r>
              <w:rPr>
                <w:color w:val="358189"/>
                <w:sz w:val="36"/>
                <w:szCs w:val="36"/>
              </w:rPr>
              <w:t>1</w:t>
            </w:r>
            <w:r w:rsidR="00E23EB3">
              <w:rPr>
                <w:color w:val="358189"/>
                <w:sz w:val="36"/>
                <w:szCs w:val="36"/>
              </w:rPr>
              <w:t>8</w:t>
            </w:r>
          </w:p>
        </w:tc>
      </w:tr>
      <w:tr w:rsidR="00925B66" w:rsidRPr="00B373D2" w14:paraId="23E5A1A2" w14:textId="77777777" w:rsidTr="000843D6">
        <w:trPr>
          <w:trHeight w:val="1106"/>
        </w:trPr>
        <w:tc>
          <w:tcPr>
            <w:tcW w:w="7454" w:type="dxa"/>
          </w:tcPr>
          <w:p w14:paraId="3F5B8D38" w14:textId="0156AB4B" w:rsidR="00925B66" w:rsidRPr="000B40BC" w:rsidRDefault="00D26A84" w:rsidP="00D51640">
            <w:pPr>
              <w:spacing w:line="360" w:lineRule="auto"/>
              <w:rPr>
                <w:color w:val="358189"/>
                <w:sz w:val="36"/>
                <w:szCs w:val="36"/>
              </w:rPr>
            </w:pPr>
            <w:r w:rsidRPr="000B40BC">
              <w:rPr>
                <w:color w:val="358189"/>
                <w:sz w:val="36"/>
                <w:szCs w:val="36"/>
              </w:rPr>
              <w:t>People told us about plans</w:t>
            </w:r>
          </w:p>
        </w:tc>
        <w:tc>
          <w:tcPr>
            <w:tcW w:w="1562" w:type="dxa"/>
          </w:tcPr>
          <w:p w14:paraId="364583FF" w14:textId="41A0AB1C" w:rsidR="00925B66" w:rsidRPr="000B40BC" w:rsidRDefault="00E23EB3" w:rsidP="008B6356">
            <w:pPr>
              <w:spacing w:line="360" w:lineRule="auto"/>
              <w:jc w:val="center"/>
              <w:rPr>
                <w:color w:val="358189"/>
                <w:sz w:val="36"/>
                <w:szCs w:val="36"/>
              </w:rPr>
            </w:pPr>
            <w:r>
              <w:rPr>
                <w:color w:val="358189"/>
                <w:sz w:val="36"/>
                <w:szCs w:val="36"/>
              </w:rPr>
              <w:t>20</w:t>
            </w:r>
          </w:p>
        </w:tc>
      </w:tr>
      <w:tr w:rsidR="00284E88" w:rsidRPr="00B373D2" w14:paraId="797F8EF7" w14:textId="77777777" w:rsidTr="000843D6">
        <w:trPr>
          <w:trHeight w:val="1106"/>
        </w:trPr>
        <w:tc>
          <w:tcPr>
            <w:tcW w:w="7454" w:type="dxa"/>
          </w:tcPr>
          <w:p w14:paraId="714F3854" w14:textId="7D1E73D7" w:rsidR="00284E88" w:rsidRPr="000B40BC" w:rsidRDefault="40B5DCF2">
            <w:pPr>
              <w:spacing w:line="360" w:lineRule="auto"/>
              <w:rPr>
                <w:color w:val="358189"/>
                <w:sz w:val="36"/>
                <w:szCs w:val="36"/>
              </w:rPr>
            </w:pPr>
            <w:r w:rsidRPr="03C5DADF">
              <w:rPr>
                <w:color w:val="358189"/>
                <w:sz w:val="36"/>
                <w:szCs w:val="36"/>
              </w:rPr>
              <w:t>T</w:t>
            </w:r>
            <w:r w:rsidR="474DCAFB" w:rsidRPr="03C5DADF">
              <w:rPr>
                <w:color w:val="358189"/>
                <w:sz w:val="36"/>
                <w:szCs w:val="36"/>
              </w:rPr>
              <w:t>hings the NDIA should do</w:t>
            </w:r>
          </w:p>
        </w:tc>
        <w:tc>
          <w:tcPr>
            <w:tcW w:w="1562" w:type="dxa"/>
          </w:tcPr>
          <w:p w14:paraId="0730E2F5" w14:textId="31916D97" w:rsidR="00284E88" w:rsidRPr="000B40BC" w:rsidRDefault="000B40BC" w:rsidP="008B6356">
            <w:pPr>
              <w:spacing w:line="360" w:lineRule="auto"/>
              <w:jc w:val="center"/>
              <w:rPr>
                <w:color w:val="358189"/>
                <w:sz w:val="36"/>
                <w:szCs w:val="36"/>
              </w:rPr>
            </w:pPr>
            <w:r>
              <w:rPr>
                <w:color w:val="358189"/>
                <w:sz w:val="36"/>
                <w:szCs w:val="36"/>
              </w:rPr>
              <w:t>2</w:t>
            </w:r>
            <w:r w:rsidR="00E23EB3">
              <w:rPr>
                <w:color w:val="358189"/>
                <w:sz w:val="36"/>
                <w:szCs w:val="36"/>
              </w:rPr>
              <w:t>2</w:t>
            </w:r>
          </w:p>
        </w:tc>
      </w:tr>
      <w:tr w:rsidR="00284E88" w:rsidRPr="00B373D2" w14:paraId="5F078929" w14:textId="77777777" w:rsidTr="000843D6">
        <w:trPr>
          <w:trHeight w:val="1106"/>
        </w:trPr>
        <w:tc>
          <w:tcPr>
            <w:tcW w:w="7454" w:type="dxa"/>
          </w:tcPr>
          <w:p w14:paraId="787A0FCE" w14:textId="2313E8B2" w:rsidR="00284E88" w:rsidRPr="000B40BC" w:rsidRDefault="00284E88" w:rsidP="00D51640">
            <w:pPr>
              <w:spacing w:line="360" w:lineRule="auto"/>
              <w:rPr>
                <w:color w:val="358189"/>
                <w:sz w:val="36"/>
                <w:szCs w:val="36"/>
              </w:rPr>
            </w:pPr>
            <w:r w:rsidRPr="000B40BC">
              <w:rPr>
                <w:color w:val="358189"/>
                <w:sz w:val="36"/>
                <w:szCs w:val="36"/>
              </w:rPr>
              <w:t>What happens next</w:t>
            </w:r>
          </w:p>
        </w:tc>
        <w:tc>
          <w:tcPr>
            <w:tcW w:w="1562" w:type="dxa"/>
          </w:tcPr>
          <w:p w14:paraId="7DBD3783" w14:textId="57AE9B3F" w:rsidR="00284E88" w:rsidRPr="000B40BC" w:rsidRDefault="000B40BC" w:rsidP="008B6356">
            <w:pPr>
              <w:spacing w:line="360" w:lineRule="auto"/>
              <w:jc w:val="center"/>
              <w:rPr>
                <w:color w:val="358189"/>
                <w:sz w:val="36"/>
                <w:szCs w:val="36"/>
              </w:rPr>
            </w:pPr>
            <w:r>
              <w:rPr>
                <w:color w:val="358189"/>
                <w:sz w:val="36"/>
                <w:szCs w:val="36"/>
              </w:rPr>
              <w:t>2</w:t>
            </w:r>
            <w:r w:rsidR="00E23EB3">
              <w:rPr>
                <w:color w:val="358189"/>
                <w:sz w:val="36"/>
                <w:szCs w:val="36"/>
              </w:rPr>
              <w:t>4</w:t>
            </w:r>
          </w:p>
        </w:tc>
      </w:tr>
      <w:tr w:rsidR="00727303" w:rsidRPr="00B373D2" w14:paraId="737F23D0" w14:textId="77777777" w:rsidTr="000843D6">
        <w:trPr>
          <w:cantSplit/>
          <w:trHeight w:val="567"/>
        </w:trPr>
        <w:tc>
          <w:tcPr>
            <w:tcW w:w="7454" w:type="dxa"/>
          </w:tcPr>
          <w:p w14:paraId="60975D8B" w14:textId="617C2417" w:rsidR="00C77246" w:rsidRPr="000B40BC" w:rsidRDefault="005A263B" w:rsidP="00D51640">
            <w:pPr>
              <w:spacing w:line="360" w:lineRule="auto"/>
              <w:rPr>
                <w:color w:val="358189"/>
                <w:sz w:val="36"/>
                <w:szCs w:val="36"/>
              </w:rPr>
            </w:pPr>
            <w:r w:rsidRPr="000B40BC">
              <w:rPr>
                <w:color w:val="358189"/>
                <w:sz w:val="36"/>
                <w:szCs w:val="36"/>
              </w:rPr>
              <w:t>Contact us</w:t>
            </w:r>
          </w:p>
        </w:tc>
        <w:tc>
          <w:tcPr>
            <w:tcW w:w="1562" w:type="dxa"/>
          </w:tcPr>
          <w:p w14:paraId="29EC90E3" w14:textId="2A451DE5" w:rsidR="00C77246" w:rsidRPr="000B40BC" w:rsidRDefault="000B40BC" w:rsidP="008B6356">
            <w:pPr>
              <w:spacing w:line="360" w:lineRule="auto"/>
              <w:jc w:val="center"/>
              <w:rPr>
                <w:color w:val="358189"/>
                <w:sz w:val="36"/>
                <w:szCs w:val="36"/>
              </w:rPr>
            </w:pPr>
            <w:r>
              <w:rPr>
                <w:color w:val="358189"/>
                <w:sz w:val="36"/>
                <w:szCs w:val="36"/>
              </w:rPr>
              <w:t>2</w:t>
            </w:r>
            <w:r w:rsidR="00E23EB3">
              <w:rPr>
                <w:color w:val="358189"/>
                <w:sz w:val="36"/>
                <w:szCs w:val="36"/>
              </w:rPr>
              <w:t>8</w:t>
            </w:r>
          </w:p>
        </w:tc>
      </w:tr>
    </w:tbl>
    <w:p w14:paraId="08D67B13" w14:textId="4B932621" w:rsidR="008515B4" w:rsidRDefault="008D1562" w:rsidP="00E97A2C">
      <w:pPr>
        <w:pStyle w:val="EasyReadHeadersize14text"/>
      </w:pPr>
      <w:r>
        <w:lastRenderedPageBreak/>
        <w:t>About this document</w:t>
      </w:r>
    </w:p>
    <w:p w14:paraId="61D06FB4" w14:textId="70620622" w:rsidR="00B373D2" w:rsidRPr="005A603B" w:rsidRDefault="00B373D2" w:rsidP="008D1562">
      <w:pPr>
        <w:pStyle w:val="EasyRead14"/>
      </w:pPr>
    </w:p>
    <w:tbl>
      <w:tblPr>
        <w:tblStyle w:val="TableGrid"/>
        <w:tblW w:w="90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8515B4" w:rsidRPr="008E647D" w14:paraId="3076022B" w14:textId="77777777" w:rsidTr="37AB9CF2">
        <w:trPr>
          <w:cantSplit/>
          <w:trHeight w:val="4536"/>
          <w:jc w:val="center"/>
        </w:trPr>
        <w:tc>
          <w:tcPr>
            <w:tcW w:w="3158" w:type="dxa"/>
          </w:tcPr>
          <w:p w14:paraId="3473143A" w14:textId="6C48FFF8" w:rsidR="008515B4" w:rsidRPr="008E647D" w:rsidRDefault="0083640D" w:rsidP="0067303F">
            <w:pPr>
              <w:pStyle w:val="EasyRead16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867FE63" wp14:editId="1F0F8F9A">
                  <wp:extent cx="1868170" cy="1868170"/>
                  <wp:effectExtent l="0" t="0" r="0" b="0"/>
                  <wp:docPr id="1130702708" name="Picture 2" descr="a person holding a document titled &quot;NDIS Plan&quot; while thinking about a cycle involving people icons, a balance scale, and a checkmark, representing planning, fairness, and approval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702708" name="Picture 2" descr="a person holding a document titled &quot;NDIS Plan&quot; while thinking about a cycle involving people icons, a balance scale, and a checkmark, representing planning, fairness, and approval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EBE4950" w14:textId="1EE26800" w:rsidR="00444793" w:rsidRDefault="63A4DD8C" w:rsidP="002D033F">
            <w:pPr>
              <w:pStyle w:val="EasyRead16"/>
              <w:rPr>
                <w:sz w:val="28"/>
                <w:szCs w:val="28"/>
              </w:rPr>
            </w:pPr>
            <w:r w:rsidRPr="37AB9CF2">
              <w:rPr>
                <w:sz w:val="28"/>
                <w:szCs w:val="28"/>
              </w:rPr>
              <w:t>This</w:t>
            </w:r>
            <w:r w:rsidR="008D1562">
              <w:rPr>
                <w:sz w:val="28"/>
                <w:szCs w:val="28"/>
              </w:rPr>
              <w:t xml:space="preserve"> document</w:t>
            </w:r>
            <w:r w:rsidRPr="37AB9CF2">
              <w:rPr>
                <w:sz w:val="28"/>
                <w:szCs w:val="28"/>
              </w:rPr>
              <w:t xml:space="preserve"> is about</w:t>
            </w:r>
            <w:r w:rsidR="60E8B5AD" w:rsidRPr="37AB9CF2">
              <w:rPr>
                <w:sz w:val="28"/>
                <w:szCs w:val="28"/>
              </w:rPr>
              <w:t xml:space="preserve"> change</w:t>
            </w:r>
            <w:r w:rsidRPr="37AB9CF2">
              <w:rPr>
                <w:sz w:val="28"/>
                <w:szCs w:val="28"/>
              </w:rPr>
              <w:t>s</w:t>
            </w:r>
            <w:r w:rsidR="60E8B5AD" w:rsidRPr="37AB9CF2">
              <w:rPr>
                <w:sz w:val="28"/>
                <w:szCs w:val="28"/>
              </w:rPr>
              <w:t xml:space="preserve"> </w:t>
            </w:r>
            <w:r w:rsidRPr="37AB9CF2">
              <w:rPr>
                <w:sz w:val="28"/>
                <w:szCs w:val="28"/>
              </w:rPr>
              <w:t>to</w:t>
            </w:r>
            <w:r w:rsidR="3A4BA84B" w:rsidRPr="37AB9CF2">
              <w:rPr>
                <w:sz w:val="28"/>
                <w:szCs w:val="28"/>
              </w:rPr>
              <w:t xml:space="preserve"> how</w:t>
            </w:r>
            <w:r w:rsidR="60E8B5AD" w:rsidRPr="37AB9CF2">
              <w:rPr>
                <w:sz w:val="28"/>
                <w:szCs w:val="28"/>
              </w:rPr>
              <w:t xml:space="preserve"> </w:t>
            </w:r>
            <w:r w:rsidR="3BC6069F" w:rsidRPr="37AB9CF2">
              <w:rPr>
                <w:sz w:val="28"/>
                <w:szCs w:val="28"/>
              </w:rPr>
              <w:t>NDIS plans are made.</w:t>
            </w:r>
          </w:p>
          <w:p w14:paraId="2EDEE721" w14:textId="77777777" w:rsidR="00387D11" w:rsidRDefault="00387D11" w:rsidP="00B10EA4">
            <w:pPr>
              <w:pStyle w:val="EasyRead16"/>
              <w:rPr>
                <w:sz w:val="28"/>
                <w:szCs w:val="28"/>
              </w:rPr>
            </w:pPr>
          </w:p>
          <w:p w14:paraId="75657622" w14:textId="77777777" w:rsidR="0056028F" w:rsidRDefault="00B10EA4" w:rsidP="00B10EA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call the new way to </w:t>
            </w:r>
            <w:proofErr w:type="gramStart"/>
            <w:r>
              <w:rPr>
                <w:sz w:val="28"/>
                <w:szCs w:val="28"/>
              </w:rPr>
              <w:t>make a plan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14:paraId="79997C1D" w14:textId="77777777" w:rsidR="0056028F" w:rsidRDefault="0056028F" w:rsidP="00B10EA4">
            <w:pPr>
              <w:pStyle w:val="EasyRead16"/>
              <w:rPr>
                <w:sz w:val="28"/>
                <w:szCs w:val="28"/>
              </w:rPr>
            </w:pPr>
          </w:p>
          <w:p w14:paraId="75DF445A" w14:textId="30A26202" w:rsidR="00B10EA4" w:rsidRDefault="0056028F" w:rsidP="005A603B">
            <w:pPr>
              <w:pStyle w:val="EasyRead16"/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5A603B">
              <w:rPr>
                <w:sz w:val="28"/>
                <w:szCs w:val="28"/>
              </w:rPr>
              <w:t>N</w:t>
            </w:r>
            <w:r w:rsidR="00B10EA4" w:rsidRPr="005A603B">
              <w:rPr>
                <w:sz w:val="28"/>
                <w:szCs w:val="28"/>
              </w:rPr>
              <w:t>ew</w:t>
            </w:r>
            <w:r w:rsidR="00B10EA4" w:rsidRPr="005A5F9B">
              <w:rPr>
                <w:b/>
                <w:bCs/>
                <w:sz w:val="28"/>
                <w:szCs w:val="28"/>
              </w:rPr>
              <w:t xml:space="preserve"> framework </w:t>
            </w:r>
            <w:r w:rsidR="00B10EA4" w:rsidRPr="005A603B">
              <w:rPr>
                <w:sz w:val="28"/>
                <w:szCs w:val="28"/>
              </w:rPr>
              <w:t>planning</w:t>
            </w:r>
            <w:r w:rsidR="00B10EA4">
              <w:rPr>
                <w:sz w:val="28"/>
                <w:szCs w:val="28"/>
              </w:rPr>
              <w:t>.</w:t>
            </w:r>
          </w:p>
          <w:p w14:paraId="34315EC5" w14:textId="77777777" w:rsidR="005355FE" w:rsidRDefault="005355FE" w:rsidP="00B10EA4">
            <w:pPr>
              <w:pStyle w:val="EasyRead16"/>
              <w:rPr>
                <w:sz w:val="28"/>
                <w:szCs w:val="28"/>
              </w:rPr>
            </w:pPr>
          </w:p>
          <w:p w14:paraId="3DDBB330" w14:textId="2451C395" w:rsidR="005355FE" w:rsidRPr="00A1348D" w:rsidRDefault="00A1348D" w:rsidP="00B10EA4">
            <w:pPr>
              <w:pStyle w:val="EasyRead16"/>
              <w:rPr>
                <w:sz w:val="28"/>
                <w:szCs w:val="28"/>
              </w:rPr>
            </w:pPr>
            <w:r w:rsidRPr="00076211">
              <w:rPr>
                <w:sz w:val="28"/>
                <w:szCs w:val="28"/>
                <w:lang w:val="en-US"/>
              </w:rPr>
              <w:t>A framework is how we will do something.</w:t>
            </w:r>
          </w:p>
        </w:tc>
      </w:tr>
      <w:tr w:rsidR="0063292F" w:rsidRPr="008E647D" w14:paraId="1E5A2365" w14:textId="77777777" w:rsidTr="37AB9CF2">
        <w:trPr>
          <w:cantSplit/>
          <w:trHeight w:val="4536"/>
          <w:jc w:val="center"/>
        </w:trPr>
        <w:tc>
          <w:tcPr>
            <w:tcW w:w="3158" w:type="dxa"/>
          </w:tcPr>
          <w:p w14:paraId="766B0ABF" w14:textId="32176A2E" w:rsidR="0063292F" w:rsidRPr="008E647D" w:rsidRDefault="003334D3" w:rsidP="0067303F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6C8F2CD8" wp14:editId="09967BFE">
                  <wp:extent cx="1868170" cy="1868170"/>
                  <wp:effectExtent l="0" t="0" r="0" b="0"/>
                  <wp:docPr id="969639472" name="Picture 3" descr=" a legal document titled &quot;NDIS Act&quot; with a wheelchair accessibility symbol, accompanied by icons of a balance scale, a shield with a checkmark, and a classical government building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9639472" name="Picture 3" descr=" a legal document titled &quot;NDIS Act&quot; with a wheelchair accessibility symbol, accompanied by icons of a balance scale, a shield with a checkmark, and a classical government building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9F160DE" w14:textId="51F72AF8" w:rsidR="0063292F" w:rsidRDefault="00F313C9" w:rsidP="002D033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government</w:t>
            </w:r>
            <w:r w:rsidR="0063292F">
              <w:rPr>
                <w:sz w:val="28"/>
                <w:szCs w:val="28"/>
              </w:rPr>
              <w:t xml:space="preserve"> </w:t>
            </w:r>
            <w:r w:rsidR="007624BE">
              <w:rPr>
                <w:sz w:val="28"/>
                <w:szCs w:val="28"/>
              </w:rPr>
              <w:t xml:space="preserve">changed </w:t>
            </w:r>
            <w:r w:rsidR="0063292F">
              <w:rPr>
                <w:sz w:val="28"/>
                <w:szCs w:val="28"/>
              </w:rPr>
              <w:t xml:space="preserve">the </w:t>
            </w:r>
            <w:r w:rsidR="00040612" w:rsidRPr="005A603B">
              <w:rPr>
                <w:b/>
                <w:bCs/>
                <w:sz w:val="28"/>
                <w:szCs w:val="28"/>
              </w:rPr>
              <w:t>law</w:t>
            </w:r>
            <w:r w:rsidR="00040612">
              <w:rPr>
                <w:sz w:val="28"/>
                <w:szCs w:val="28"/>
              </w:rPr>
              <w:t xml:space="preserve"> about the NDIS in 2024.</w:t>
            </w:r>
          </w:p>
          <w:p w14:paraId="5A114108" w14:textId="77777777" w:rsidR="00040612" w:rsidRDefault="00040612" w:rsidP="002D033F">
            <w:pPr>
              <w:pStyle w:val="EasyRead16"/>
              <w:rPr>
                <w:sz w:val="28"/>
                <w:szCs w:val="28"/>
              </w:rPr>
            </w:pPr>
          </w:p>
          <w:p w14:paraId="46BBFB9C" w14:textId="51C28F79" w:rsidR="001E6512" w:rsidRDefault="001E6512" w:rsidP="002D033F">
            <w:pPr>
              <w:pStyle w:val="EasyRead16"/>
              <w:rPr>
                <w:sz w:val="28"/>
                <w:szCs w:val="28"/>
              </w:rPr>
            </w:pPr>
            <w:r w:rsidRPr="00441FD9">
              <w:rPr>
                <w:sz w:val="28"/>
                <w:szCs w:val="28"/>
              </w:rPr>
              <w:t xml:space="preserve">Laws are </w:t>
            </w:r>
            <w:r w:rsidRPr="00441FD9">
              <w:rPr>
                <w:b/>
                <w:sz w:val="28"/>
                <w:szCs w:val="28"/>
              </w:rPr>
              <w:t>rules</w:t>
            </w:r>
            <w:r w:rsidRPr="00441FD9">
              <w:rPr>
                <w:sz w:val="28"/>
                <w:szCs w:val="28"/>
              </w:rPr>
              <w:t xml:space="preserve"> for how we live.</w:t>
            </w:r>
          </w:p>
          <w:p w14:paraId="52E1E72E" w14:textId="77777777" w:rsidR="001E6512" w:rsidRDefault="001E6512" w:rsidP="002D033F">
            <w:pPr>
              <w:pStyle w:val="EasyRead16"/>
              <w:rPr>
                <w:sz w:val="28"/>
                <w:szCs w:val="28"/>
              </w:rPr>
            </w:pPr>
          </w:p>
          <w:p w14:paraId="038848B6" w14:textId="3279CC83" w:rsidR="00040612" w:rsidRDefault="00040612" w:rsidP="002D033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</w:t>
            </w:r>
            <w:r w:rsidR="00E41874">
              <w:rPr>
                <w:sz w:val="28"/>
                <w:szCs w:val="28"/>
              </w:rPr>
              <w:t>is</w:t>
            </w:r>
            <w:r>
              <w:rPr>
                <w:sz w:val="28"/>
                <w:szCs w:val="28"/>
              </w:rPr>
              <w:t xml:space="preserve"> change lets us make new rules about how the NDIS works.</w:t>
            </w:r>
          </w:p>
        </w:tc>
      </w:tr>
      <w:tr w:rsidR="003C1D06" w:rsidRPr="008E647D" w14:paraId="38E36BBA" w14:textId="77777777" w:rsidTr="37AB9CF2">
        <w:trPr>
          <w:cantSplit/>
          <w:trHeight w:val="2835"/>
          <w:jc w:val="center"/>
        </w:trPr>
        <w:tc>
          <w:tcPr>
            <w:tcW w:w="3158" w:type="dxa"/>
          </w:tcPr>
          <w:p w14:paraId="3CE3DC4C" w14:textId="0E4C9651" w:rsidR="003C1D06" w:rsidRDefault="00856A9F" w:rsidP="00DE6CB3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21E838C1" wp14:editId="0CB18A23">
                  <wp:extent cx="1868170" cy="1868170"/>
                  <wp:effectExtent l="0" t="0" r="0" b="0"/>
                  <wp:docPr id="1112799860" name="Picture 18" descr=" six diverse individuals with disabilities, including a person with a white cane, a person using a walker, and a person in a wheelchair,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6171252" name="Picture 18" descr=" six diverse individuals with disabilities, including a person with a white cane, a person using a walker, and a person in a wheelchair,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1F897D7" w14:textId="77777777" w:rsidR="007903D7" w:rsidRDefault="007903D7" w:rsidP="002D033F">
            <w:pPr>
              <w:pStyle w:val="EasyRead16"/>
              <w:rPr>
                <w:sz w:val="28"/>
                <w:szCs w:val="28"/>
              </w:rPr>
            </w:pPr>
          </w:p>
          <w:p w14:paraId="6C9A285F" w14:textId="77777777" w:rsidR="007903D7" w:rsidRDefault="007903D7" w:rsidP="002D033F">
            <w:pPr>
              <w:pStyle w:val="EasyRead16"/>
              <w:rPr>
                <w:sz w:val="28"/>
                <w:szCs w:val="28"/>
              </w:rPr>
            </w:pPr>
          </w:p>
          <w:p w14:paraId="4708A45B" w14:textId="2D568E34" w:rsidR="003C1D06" w:rsidRDefault="003C1D06" w:rsidP="002D033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are making the rules with</w:t>
            </w:r>
          </w:p>
          <w:p w14:paraId="41E3445A" w14:textId="2450C6E6" w:rsidR="0029622B" w:rsidRDefault="0029622B" w:rsidP="002D033F">
            <w:pPr>
              <w:pStyle w:val="EasyRead16"/>
              <w:rPr>
                <w:sz w:val="28"/>
                <w:szCs w:val="28"/>
              </w:rPr>
            </w:pPr>
          </w:p>
          <w:p w14:paraId="492C23FC" w14:textId="7F63179F" w:rsidR="0029622B" w:rsidRDefault="0029622B" w:rsidP="003C1D06">
            <w:pPr>
              <w:pStyle w:val="EasyRead16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with disability</w:t>
            </w:r>
          </w:p>
          <w:p w14:paraId="0C872D59" w14:textId="0754516A" w:rsidR="0029622B" w:rsidRDefault="0029622B" w:rsidP="0029622B">
            <w:pPr>
              <w:pStyle w:val="EasyRead16"/>
              <w:rPr>
                <w:sz w:val="28"/>
                <w:szCs w:val="28"/>
              </w:rPr>
            </w:pPr>
          </w:p>
        </w:tc>
      </w:tr>
      <w:tr w:rsidR="001E6512" w:rsidRPr="008E647D" w14:paraId="1A37508D" w14:textId="77777777" w:rsidTr="37AB9CF2">
        <w:trPr>
          <w:cantSplit/>
          <w:trHeight w:val="3969"/>
          <w:jc w:val="center"/>
        </w:trPr>
        <w:tc>
          <w:tcPr>
            <w:tcW w:w="3158" w:type="dxa"/>
          </w:tcPr>
          <w:p w14:paraId="72FAE180" w14:textId="3E4553F6" w:rsidR="001E6512" w:rsidRPr="00565DC5" w:rsidRDefault="003334D3" w:rsidP="00565DC5">
            <w:pPr>
              <w:pStyle w:val="EasyRead16"/>
              <w:rPr>
                <w:sz w:val="28"/>
                <w:szCs w:val="28"/>
              </w:rPr>
            </w:pPr>
            <w:r w:rsidRPr="003334D3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62B4A21E" wp14:editId="7A382B0F">
                  <wp:extent cx="1868170" cy="1868170"/>
                  <wp:effectExtent l="0" t="0" r="0" b="0"/>
                  <wp:docPr id="2047865879" name="Picture 4" descr="a classical government building with four columns and a triangular pediment, depicted in shades of orange. Text below reads &quot;STATES AND TERRITORIES,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7865879" name="Picture 4" descr="a classical government building with four columns and a triangular pediment, depicted in shades of orange. Text below reads &quot;STATES AND TERRITORIES,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212792D" w14:textId="77777777" w:rsidR="001E6512" w:rsidRDefault="001E6512" w:rsidP="002D033F">
            <w:pPr>
              <w:pStyle w:val="EasyRead16"/>
              <w:rPr>
                <w:sz w:val="28"/>
                <w:szCs w:val="28"/>
              </w:rPr>
            </w:pPr>
          </w:p>
          <w:p w14:paraId="49AAEC5F" w14:textId="77777777" w:rsidR="001E6512" w:rsidRDefault="001E6512" w:rsidP="002D033F">
            <w:pPr>
              <w:pStyle w:val="EasyRead16"/>
              <w:rPr>
                <w:sz w:val="28"/>
                <w:szCs w:val="28"/>
              </w:rPr>
            </w:pPr>
          </w:p>
          <w:p w14:paraId="1DA9E809" w14:textId="3925C267" w:rsidR="001E6512" w:rsidRPr="001E6512" w:rsidRDefault="001E6512" w:rsidP="005A603B">
            <w:pPr>
              <w:pStyle w:val="EasyRead16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State and territory governments</w:t>
            </w:r>
          </w:p>
        </w:tc>
      </w:tr>
      <w:tr w:rsidR="001E6512" w:rsidRPr="008E647D" w14:paraId="7ECEDC30" w14:textId="77777777" w:rsidTr="37AB9CF2">
        <w:trPr>
          <w:cantSplit/>
          <w:trHeight w:val="5670"/>
          <w:jc w:val="center"/>
        </w:trPr>
        <w:tc>
          <w:tcPr>
            <w:tcW w:w="3158" w:type="dxa"/>
          </w:tcPr>
          <w:p w14:paraId="2AB665FA" w14:textId="20059486" w:rsidR="001E6512" w:rsidRPr="00565DC5" w:rsidRDefault="0061234E" w:rsidP="00565DC5">
            <w:pPr>
              <w:pStyle w:val="EasyRead16"/>
              <w:rPr>
                <w:sz w:val="28"/>
                <w:szCs w:val="28"/>
              </w:rPr>
            </w:pPr>
            <w:r w:rsidRPr="0061234E">
              <w:rPr>
                <w:noProof/>
                <w:sz w:val="28"/>
                <w:szCs w:val="28"/>
              </w:rPr>
              <w:drawing>
                <wp:inline distT="0" distB="0" distL="0" distR="0" wp14:anchorId="2A0784CA" wp14:editId="0803FEF4">
                  <wp:extent cx="1868170" cy="1868170"/>
                  <wp:effectExtent l="0" t="0" r="0" b="0"/>
                  <wp:docPr id="960994547" name="Picture 5" descr="a building with multiple windows and a central arched doorway, rendered in shades of purple. A sign on the roof displays the letters &quot;NDIA,&quot;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994547" name="Picture 5" descr="a building with multiple windows and a central arched doorway, rendered in shades of purple. A sign on the roof displays the letters &quot;NDIA,&quot;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E676A16" w14:textId="77777777" w:rsidR="001E6512" w:rsidRDefault="001E6512" w:rsidP="005A603B">
            <w:pPr>
              <w:pStyle w:val="EasyRead16"/>
              <w:rPr>
                <w:sz w:val="28"/>
                <w:szCs w:val="28"/>
              </w:rPr>
            </w:pPr>
          </w:p>
          <w:p w14:paraId="6B0FB004" w14:textId="191D9199" w:rsidR="001E6512" w:rsidRPr="000D0337" w:rsidRDefault="001E6512" w:rsidP="001E6512">
            <w:pPr>
              <w:pStyle w:val="EasyRead16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Pr="0048740F">
              <w:rPr>
                <w:b/>
                <w:bCs/>
                <w:sz w:val="28"/>
                <w:szCs w:val="28"/>
              </w:rPr>
              <w:t>N</w:t>
            </w:r>
            <w:r>
              <w:rPr>
                <w:b/>
                <w:bCs/>
                <w:sz w:val="28"/>
                <w:szCs w:val="28"/>
              </w:rPr>
              <w:t xml:space="preserve">ational </w:t>
            </w:r>
            <w:r w:rsidRPr="0048740F">
              <w:rPr>
                <w:b/>
                <w:bCs/>
                <w:sz w:val="28"/>
                <w:szCs w:val="28"/>
              </w:rPr>
              <w:t>D</w:t>
            </w:r>
            <w:r>
              <w:rPr>
                <w:b/>
                <w:bCs/>
                <w:sz w:val="28"/>
                <w:szCs w:val="28"/>
              </w:rPr>
              <w:t xml:space="preserve">isability </w:t>
            </w:r>
            <w:r w:rsidRPr="0048740F">
              <w:rPr>
                <w:b/>
                <w:bCs/>
                <w:sz w:val="28"/>
                <w:szCs w:val="28"/>
              </w:rPr>
              <w:t>I</w:t>
            </w:r>
            <w:r>
              <w:rPr>
                <w:b/>
                <w:bCs/>
                <w:sz w:val="28"/>
                <w:szCs w:val="28"/>
              </w:rPr>
              <w:t xml:space="preserve">nsurance </w:t>
            </w:r>
            <w:r w:rsidRPr="0048740F">
              <w:rPr>
                <w:b/>
                <w:bCs/>
                <w:sz w:val="28"/>
                <w:szCs w:val="28"/>
              </w:rPr>
              <w:t>A</w:t>
            </w:r>
            <w:r>
              <w:rPr>
                <w:b/>
                <w:bCs/>
                <w:sz w:val="28"/>
                <w:szCs w:val="28"/>
              </w:rPr>
              <w:t>gency.</w:t>
            </w:r>
          </w:p>
          <w:p w14:paraId="53E08B87" w14:textId="77777777" w:rsidR="001E6512" w:rsidRPr="0029622B" w:rsidRDefault="001E6512" w:rsidP="001E6512">
            <w:pPr>
              <w:pStyle w:val="EasyRead16"/>
              <w:ind w:left="720"/>
              <w:rPr>
                <w:sz w:val="28"/>
                <w:szCs w:val="28"/>
              </w:rPr>
            </w:pPr>
          </w:p>
          <w:p w14:paraId="6855A078" w14:textId="77777777" w:rsidR="001E6512" w:rsidRDefault="001E6512" w:rsidP="001E651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call it the </w:t>
            </w:r>
            <w:r w:rsidRPr="007624BE">
              <w:rPr>
                <w:b/>
                <w:bCs/>
                <w:sz w:val="28"/>
                <w:szCs w:val="28"/>
              </w:rPr>
              <w:t>NDIA</w:t>
            </w:r>
            <w:r>
              <w:rPr>
                <w:sz w:val="28"/>
                <w:szCs w:val="28"/>
              </w:rPr>
              <w:t xml:space="preserve"> for short.</w:t>
            </w:r>
          </w:p>
          <w:p w14:paraId="37FA010C" w14:textId="77777777" w:rsidR="001E6512" w:rsidRDefault="001E6512" w:rsidP="001E6512">
            <w:pPr>
              <w:pStyle w:val="EasyRead16"/>
              <w:rPr>
                <w:sz w:val="28"/>
                <w:szCs w:val="28"/>
              </w:rPr>
            </w:pPr>
          </w:p>
          <w:p w14:paraId="3272F286" w14:textId="0D0700F4" w:rsidR="001E6512" w:rsidRDefault="001E6512" w:rsidP="001E651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Pr="0050032E">
              <w:rPr>
                <w:sz w:val="28"/>
                <w:szCs w:val="28"/>
              </w:rPr>
              <w:t xml:space="preserve">NDIA </w:t>
            </w:r>
            <w:r>
              <w:rPr>
                <w:sz w:val="28"/>
                <w:szCs w:val="28"/>
              </w:rPr>
              <w:t>looks after</w:t>
            </w:r>
            <w:r w:rsidRPr="0050032E">
              <w:rPr>
                <w:sz w:val="28"/>
                <w:szCs w:val="28"/>
              </w:rPr>
              <w:t xml:space="preserve"> the</w:t>
            </w:r>
            <w:r>
              <w:rPr>
                <w:sz w:val="28"/>
                <w:szCs w:val="28"/>
              </w:rPr>
              <w:t xml:space="preserve"> </w:t>
            </w:r>
            <w:r w:rsidRPr="0050032E">
              <w:rPr>
                <w:sz w:val="28"/>
                <w:szCs w:val="28"/>
              </w:rPr>
              <w:t>NDIS.</w:t>
            </w:r>
          </w:p>
        </w:tc>
      </w:tr>
      <w:tr w:rsidR="008515B4" w:rsidRPr="008E647D" w14:paraId="78F089DC" w14:textId="77777777" w:rsidTr="37AB9CF2">
        <w:trPr>
          <w:cantSplit/>
          <w:trHeight w:val="2835"/>
          <w:jc w:val="center"/>
        </w:trPr>
        <w:tc>
          <w:tcPr>
            <w:tcW w:w="3158" w:type="dxa"/>
          </w:tcPr>
          <w:p w14:paraId="355EEB68" w14:textId="5F0A0EE2" w:rsidR="008515B4" w:rsidRPr="008E647D" w:rsidRDefault="005355E4" w:rsidP="5A87C9F2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1F509B9A" wp14:editId="46932ED6">
                  <wp:extent cx="1868170" cy="1868170"/>
                  <wp:effectExtent l="0" t="0" r="0" b="0"/>
                  <wp:docPr id="1570461791" name="Picture 7" descr=" a classic golden balance scale with two empty pans suspended on either side of a central bea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461791" name="Picture 7" descr=" a classic golden balance scale with two empty pans suspended on either side of a central bea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B1528D5" w14:textId="77777777" w:rsidR="00B70E45" w:rsidRDefault="00B70E45" w:rsidP="00DB2AF0">
            <w:pPr>
              <w:pStyle w:val="EasyRead16"/>
              <w:rPr>
                <w:sz w:val="28"/>
                <w:szCs w:val="28"/>
              </w:rPr>
            </w:pPr>
          </w:p>
          <w:p w14:paraId="4540429E" w14:textId="77777777" w:rsidR="00B70E45" w:rsidRDefault="00B70E45" w:rsidP="00DB2AF0">
            <w:pPr>
              <w:pStyle w:val="EasyRead16"/>
              <w:rPr>
                <w:sz w:val="28"/>
                <w:szCs w:val="28"/>
              </w:rPr>
            </w:pPr>
          </w:p>
          <w:p w14:paraId="1579B3B9" w14:textId="45CC2F52" w:rsidR="00DB2AF0" w:rsidRPr="008E647D" w:rsidRDefault="00CA6E67" w:rsidP="00DB2AF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new rules will help make decisions fair for everyone.</w:t>
            </w:r>
          </w:p>
        </w:tc>
      </w:tr>
      <w:tr w:rsidR="0069760E" w:rsidRPr="008E647D" w14:paraId="79C79E33" w14:textId="77777777" w:rsidTr="37AB9CF2">
        <w:trPr>
          <w:cantSplit/>
          <w:trHeight w:val="5670"/>
          <w:jc w:val="center"/>
        </w:trPr>
        <w:tc>
          <w:tcPr>
            <w:tcW w:w="3158" w:type="dxa"/>
          </w:tcPr>
          <w:p w14:paraId="6637C0D4" w14:textId="77777777" w:rsidR="0069760E" w:rsidRDefault="0069760E" w:rsidP="0069760E">
            <w:pPr>
              <w:pStyle w:val="EasyRead16"/>
              <w:spacing w:line="720" w:lineRule="auto"/>
              <w:rPr>
                <w:noProof/>
                <w:sz w:val="28"/>
                <w:szCs w:val="28"/>
              </w:rPr>
            </w:pPr>
          </w:p>
          <w:p w14:paraId="37C88DF8" w14:textId="7D29DEBF" w:rsidR="00B7002A" w:rsidRDefault="00F11D83" w:rsidP="0069760E">
            <w:pPr>
              <w:pStyle w:val="EasyRead16"/>
              <w:spacing w:line="720" w:lineRule="auto"/>
            </w:pPr>
            <w:r>
              <w:rPr>
                <w:noProof/>
              </w:rPr>
              <w:drawing>
                <wp:inline distT="0" distB="0" distL="0" distR="0" wp14:anchorId="6C39504F" wp14:editId="143AFD24">
                  <wp:extent cx="1868170" cy="1868170"/>
                  <wp:effectExtent l="0" t="0" r="0" b="0"/>
                  <wp:docPr id="498446410" name="Picture 8" descr="a person in a wheelchair giving two thumbs up beside a board titled &quot;Rules&quot; with four green check marks listed verticall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446410" name="Picture 8" descr="a person in a wheelchair giving two thumbs up beside a board titled &quot;Rules&quot; with four green check marks listed verticall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D0B2DBA" w14:textId="438B89EA" w:rsidR="0069760E" w:rsidRDefault="331204BB" w:rsidP="0069760E">
            <w:pPr>
              <w:pStyle w:val="EasyRead16"/>
              <w:rPr>
                <w:sz w:val="28"/>
                <w:szCs w:val="28"/>
              </w:rPr>
            </w:pPr>
            <w:r w:rsidRPr="37AB9CF2">
              <w:rPr>
                <w:sz w:val="28"/>
                <w:szCs w:val="28"/>
              </w:rPr>
              <w:t xml:space="preserve">These rules will </w:t>
            </w:r>
            <w:r w:rsidR="6ABD9F75" w:rsidRPr="37AB9CF2">
              <w:rPr>
                <w:sz w:val="28"/>
                <w:szCs w:val="28"/>
              </w:rPr>
              <w:t>say</w:t>
            </w:r>
            <w:r w:rsidRPr="37AB9CF2">
              <w:rPr>
                <w:sz w:val="28"/>
                <w:szCs w:val="28"/>
              </w:rPr>
              <w:t xml:space="preserve"> how </w:t>
            </w:r>
          </w:p>
          <w:p w14:paraId="60E61D46" w14:textId="77777777" w:rsidR="0069760E" w:rsidRDefault="0069760E" w:rsidP="0069760E">
            <w:pPr>
              <w:pStyle w:val="EasyRead16"/>
              <w:rPr>
                <w:sz w:val="28"/>
                <w:szCs w:val="28"/>
              </w:rPr>
            </w:pPr>
          </w:p>
          <w:p w14:paraId="76FDE510" w14:textId="77777777" w:rsidR="0069760E" w:rsidRDefault="0069760E" w:rsidP="0069760E">
            <w:pPr>
              <w:pStyle w:val="EasyRead16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Pr="00284833">
              <w:rPr>
                <w:sz w:val="28"/>
                <w:szCs w:val="28"/>
              </w:rPr>
              <w:t xml:space="preserve">upport needs are </w:t>
            </w:r>
            <w:r>
              <w:rPr>
                <w:sz w:val="28"/>
                <w:szCs w:val="28"/>
              </w:rPr>
              <w:t>worked out</w:t>
            </w:r>
          </w:p>
          <w:p w14:paraId="07214088" w14:textId="77777777" w:rsidR="00C905F7" w:rsidRPr="00284833" w:rsidRDefault="00C905F7" w:rsidP="00C905F7">
            <w:pPr>
              <w:pStyle w:val="EasyRead16"/>
              <w:ind w:left="720"/>
              <w:rPr>
                <w:sz w:val="28"/>
                <w:szCs w:val="28"/>
              </w:rPr>
            </w:pPr>
          </w:p>
          <w:p w14:paraId="47FAB676" w14:textId="77777777" w:rsidR="0069760E" w:rsidRDefault="0069760E" w:rsidP="0069760E">
            <w:pPr>
              <w:pStyle w:val="EasyRead16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B70E45">
              <w:rPr>
                <w:b/>
                <w:bCs/>
                <w:sz w:val="28"/>
                <w:szCs w:val="28"/>
              </w:rPr>
              <w:t>Budget</w:t>
            </w:r>
            <w:r w:rsidRPr="002848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is</w:t>
            </w:r>
            <w:r w:rsidRPr="00284833">
              <w:rPr>
                <w:sz w:val="28"/>
                <w:szCs w:val="28"/>
              </w:rPr>
              <w:t xml:space="preserve"> worked out</w:t>
            </w:r>
          </w:p>
          <w:p w14:paraId="671259C4" w14:textId="77777777" w:rsidR="0023783F" w:rsidRDefault="0023783F" w:rsidP="0023783F">
            <w:pPr>
              <w:pStyle w:val="EasyRead16"/>
              <w:ind w:left="720"/>
              <w:rPr>
                <w:sz w:val="28"/>
                <w:szCs w:val="28"/>
              </w:rPr>
            </w:pPr>
          </w:p>
          <w:p w14:paraId="3B23D47F" w14:textId="19B3C49C" w:rsidR="00C905F7" w:rsidRDefault="00C905F7" w:rsidP="00C905F7">
            <w:pPr>
              <w:pStyle w:val="EasyRead16"/>
              <w:rPr>
                <w:sz w:val="28"/>
                <w:szCs w:val="28"/>
              </w:rPr>
            </w:pPr>
            <w:r w:rsidRPr="00201213">
              <w:rPr>
                <w:sz w:val="28"/>
                <w:szCs w:val="28"/>
              </w:rPr>
              <w:t xml:space="preserve">A budget is the amount of money in </w:t>
            </w:r>
            <w:proofErr w:type="spellStart"/>
            <w:r>
              <w:rPr>
                <w:sz w:val="28"/>
                <w:szCs w:val="28"/>
              </w:rPr>
              <w:t>someones</w:t>
            </w:r>
            <w:proofErr w:type="spellEnd"/>
            <w:r w:rsidRPr="00201213">
              <w:rPr>
                <w:sz w:val="28"/>
                <w:szCs w:val="28"/>
              </w:rPr>
              <w:t xml:space="preserve"> plan</w:t>
            </w:r>
            <w:r>
              <w:rPr>
                <w:sz w:val="28"/>
                <w:szCs w:val="28"/>
              </w:rPr>
              <w:t>.</w:t>
            </w:r>
          </w:p>
          <w:p w14:paraId="69748056" w14:textId="77777777" w:rsidR="00C905F7" w:rsidRDefault="00C905F7" w:rsidP="00C905F7">
            <w:pPr>
              <w:pStyle w:val="EasyRead16"/>
              <w:rPr>
                <w:sz w:val="28"/>
                <w:szCs w:val="28"/>
              </w:rPr>
            </w:pPr>
          </w:p>
          <w:p w14:paraId="23FB4660" w14:textId="7DE246FA" w:rsidR="00B70E45" w:rsidRDefault="086321D5" w:rsidP="005A603B">
            <w:pPr>
              <w:pStyle w:val="EasyRead16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37AB9CF2">
              <w:rPr>
                <w:sz w:val="28"/>
                <w:szCs w:val="28"/>
              </w:rPr>
              <w:t>A p</w:t>
            </w:r>
            <w:r w:rsidR="331204BB" w:rsidRPr="37AB9CF2">
              <w:rPr>
                <w:sz w:val="28"/>
                <w:szCs w:val="28"/>
              </w:rPr>
              <w:t>lan can be used.</w:t>
            </w:r>
          </w:p>
        </w:tc>
      </w:tr>
      <w:tr w:rsidR="00B852F1" w:rsidRPr="008E647D" w14:paraId="48F0579F" w14:textId="77777777" w:rsidTr="37AB9CF2">
        <w:trPr>
          <w:cantSplit/>
          <w:trHeight w:val="4253"/>
          <w:jc w:val="center"/>
        </w:trPr>
        <w:tc>
          <w:tcPr>
            <w:tcW w:w="3158" w:type="dxa"/>
            <w:vAlign w:val="center"/>
          </w:tcPr>
          <w:p w14:paraId="667F32A7" w14:textId="78163F09" w:rsidR="00B852F1" w:rsidRDefault="00F11D83" w:rsidP="00B852F1">
            <w:pPr>
              <w:pStyle w:val="EasyRead16"/>
              <w:spacing w:line="720" w:lineRule="auto"/>
            </w:pPr>
            <w:r>
              <w:rPr>
                <w:noProof/>
              </w:rPr>
              <w:drawing>
                <wp:inline distT="0" distB="0" distL="0" distR="0" wp14:anchorId="72788783" wp14:editId="68CB3E37">
                  <wp:extent cx="1868170" cy="1868170"/>
                  <wp:effectExtent l="0" t="0" r="0" b="0"/>
                  <wp:docPr id="697204461" name="Picture 9" descr="a person giving a thumbs-up next to a large checklist with a prominent blue checkmark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204461" name="Picture 9" descr="a person giving a thumbs-up next to a large checklist with a prominent blue checkmark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38E7F45" w14:textId="77777777" w:rsidR="005A0C57" w:rsidRDefault="005A0C57" w:rsidP="00B852F1">
            <w:pPr>
              <w:pStyle w:val="EasyRead16"/>
              <w:rPr>
                <w:sz w:val="28"/>
                <w:szCs w:val="28"/>
              </w:rPr>
            </w:pPr>
          </w:p>
          <w:p w14:paraId="1E4C9D22" w14:textId="1C0A55E9" w:rsidR="00B852F1" w:rsidRDefault="00B852F1" w:rsidP="00B852F1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will</w:t>
            </w:r>
          </w:p>
          <w:p w14:paraId="7C34E6E2" w14:textId="77777777" w:rsidR="00B852F1" w:rsidRDefault="00B852F1" w:rsidP="00B852F1">
            <w:pPr>
              <w:pStyle w:val="EasyRead16"/>
              <w:rPr>
                <w:sz w:val="28"/>
                <w:szCs w:val="28"/>
              </w:rPr>
            </w:pPr>
          </w:p>
          <w:p w14:paraId="148A5B86" w14:textId="2CE4384B" w:rsidR="00B852F1" w:rsidRDefault="00B852F1" w:rsidP="00B852F1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Share </w:t>
            </w:r>
            <w:r w:rsidR="00A82887">
              <w:rPr>
                <w:sz w:val="28"/>
                <w:szCs w:val="28"/>
              </w:rPr>
              <w:t>clear</w:t>
            </w:r>
            <w:r>
              <w:rPr>
                <w:sz w:val="28"/>
                <w:szCs w:val="28"/>
              </w:rPr>
              <w:t xml:space="preserve"> information</w:t>
            </w:r>
          </w:p>
          <w:p w14:paraId="38C717FF" w14:textId="5746B451" w:rsidR="00B852F1" w:rsidRDefault="00B852F1" w:rsidP="00B852F1">
            <w:pPr>
              <w:pStyle w:val="EasyRead16"/>
              <w:rPr>
                <w:sz w:val="28"/>
                <w:szCs w:val="28"/>
              </w:rPr>
            </w:pPr>
          </w:p>
        </w:tc>
      </w:tr>
      <w:tr w:rsidR="005A0C57" w:rsidRPr="008E647D" w14:paraId="1C297B04" w14:textId="77777777" w:rsidTr="37AB9CF2">
        <w:trPr>
          <w:cantSplit/>
          <w:trHeight w:val="2835"/>
          <w:jc w:val="center"/>
        </w:trPr>
        <w:tc>
          <w:tcPr>
            <w:tcW w:w="3158" w:type="dxa"/>
          </w:tcPr>
          <w:p w14:paraId="102B4D61" w14:textId="3DE21BFB" w:rsidR="005A0C57" w:rsidRDefault="006062A2" w:rsidP="00F9661B">
            <w:pPr>
              <w:pStyle w:val="EasyRead16"/>
              <w:spacing w:line="720" w:lineRule="auto"/>
              <w:rPr>
                <w:noProof/>
                <w:sz w:val="28"/>
                <w:szCs w:val="28"/>
              </w:rPr>
            </w:pPr>
            <w:r w:rsidRPr="006062A2">
              <w:rPr>
                <w:noProof/>
                <w:sz w:val="28"/>
                <w:szCs w:val="28"/>
              </w:rPr>
              <w:drawing>
                <wp:inline distT="0" distB="0" distL="0" distR="0" wp14:anchorId="05D15BA6" wp14:editId="29933FFC">
                  <wp:extent cx="1868400" cy="1868400"/>
                  <wp:effectExtent l="0" t="0" r="0" b="0"/>
                  <wp:docPr id="784545104" name="Picture 10" descr="a diverse group therapy session with four people seated in a circle, engaging in conversation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545104" name="Picture 10" descr="a diverse group therapy session with four people seated in a circle, engaging in conversation. 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400" cy="18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9615816" w14:textId="77777777" w:rsidR="005A0C57" w:rsidRDefault="005A0C57" w:rsidP="00B852F1">
            <w:pPr>
              <w:pStyle w:val="EasyRead16"/>
              <w:rPr>
                <w:sz w:val="28"/>
                <w:szCs w:val="28"/>
              </w:rPr>
            </w:pPr>
          </w:p>
          <w:p w14:paraId="520F75B4" w14:textId="77777777" w:rsidR="005A0C57" w:rsidRDefault="005A0C57" w:rsidP="00B852F1">
            <w:pPr>
              <w:pStyle w:val="EasyRead16"/>
              <w:rPr>
                <w:sz w:val="28"/>
                <w:szCs w:val="28"/>
              </w:rPr>
            </w:pPr>
          </w:p>
          <w:p w14:paraId="6844381C" w14:textId="6775B7F7" w:rsidR="005A0C57" w:rsidRPr="005A0C57" w:rsidRDefault="005A0C57" w:rsidP="005A603B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Keep talking to people</w:t>
            </w:r>
          </w:p>
        </w:tc>
      </w:tr>
      <w:tr w:rsidR="005A0C57" w:rsidRPr="008E647D" w14:paraId="007E0682" w14:textId="77777777" w:rsidTr="37AB9CF2">
        <w:trPr>
          <w:cantSplit/>
          <w:trHeight w:val="7938"/>
          <w:jc w:val="center"/>
        </w:trPr>
        <w:tc>
          <w:tcPr>
            <w:tcW w:w="3158" w:type="dxa"/>
          </w:tcPr>
          <w:p w14:paraId="2A06E9FF" w14:textId="64D38836" w:rsidR="005A0C57" w:rsidRDefault="00F9661B" w:rsidP="00F9661B">
            <w:pPr>
              <w:pStyle w:val="EasyRead16"/>
              <w:spacing w:line="720" w:lineRule="auto"/>
              <w:rPr>
                <w:noProof/>
                <w:sz w:val="28"/>
                <w:szCs w:val="28"/>
              </w:rPr>
            </w:pPr>
            <w:r w:rsidRPr="00F9661B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21D6B71" wp14:editId="120844D4">
                  <wp:extent cx="1868170" cy="1868170"/>
                  <wp:effectExtent l="0" t="0" r="0" b="0"/>
                  <wp:docPr id="340804936" name="Picture 11" descr=" two men engaged in a customer feedback process, with one holding a clipboard and pen while the other speaks. Speech bubble above the seated man shows a checklist with a checkmark and a four-star rating, alongside a wrench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804936" name="Picture 11" descr=" two men engaged in a customer feedback process, with one holding a clipboard and pen while the other speaks. Speech bubble above the seated man shows a checklist with a checkmark and a four-star rating, alongside a wrench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EA968CC" w14:textId="77777777" w:rsidR="005A0C57" w:rsidRDefault="005A0C57" w:rsidP="00B852F1">
            <w:pPr>
              <w:pStyle w:val="EasyRead16"/>
              <w:rPr>
                <w:sz w:val="28"/>
                <w:szCs w:val="28"/>
              </w:rPr>
            </w:pPr>
          </w:p>
          <w:p w14:paraId="5AB95885" w14:textId="77777777" w:rsidR="005A0C57" w:rsidRDefault="005A0C57" w:rsidP="00B852F1">
            <w:pPr>
              <w:pStyle w:val="EasyRead16"/>
              <w:rPr>
                <w:sz w:val="28"/>
                <w:szCs w:val="28"/>
              </w:rPr>
            </w:pPr>
          </w:p>
          <w:p w14:paraId="35386990" w14:textId="77777777" w:rsidR="005A0C57" w:rsidRDefault="005A0C57" w:rsidP="005A0C57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Keep listening to </w:t>
            </w:r>
            <w:r w:rsidRPr="005A603B">
              <w:rPr>
                <w:b/>
                <w:bCs/>
                <w:sz w:val="28"/>
                <w:szCs w:val="28"/>
              </w:rPr>
              <w:t>feedback</w:t>
            </w:r>
          </w:p>
          <w:p w14:paraId="6AAAF953" w14:textId="77777777" w:rsidR="005A0C57" w:rsidRDefault="005A0C57" w:rsidP="005A0C57">
            <w:pPr>
              <w:pStyle w:val="EasyRead16"/>
              <w:rPr>
                <w:sz w:val="28"/>
                <w:szCs w:val="28"/>
              </w:rPr>
            </w:pPr>
          </w:p>
          <w:p w14:paraId="3C2BE4FB" w14:textId="77777777" w:rsidR="005A0C57" w:rsidRDefault="005A0C57" w:rsidP="005A0C5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Feedback says what you think about something.</w:t>
            </w:r>
          </w:p>
          <w:p w14:paraId="7AFC4660" w14:textId="77777777" w:rsidR="005A0C57" w:rsidRDefault="005A0C57" w:rsidP="005A0C57">
            <w:pPr>
              <w:pStyle w:val="EasyRead16"/>
              <w:rPr>
                <w:sz w:val="28"/>
                <w:szCs w:val="28"/>
              </w:rPr>
            </w:pPr>
          </w:p>
          <w:p w14:paraId="3B24BEDF" w14:textId="77777777" w:rsidR="005A0C57" w:rsidRDefault="005A0C57" w:rsidP="005A0C5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will help</w:t>
            </w:r>
          </w:p>
          <w:p w14:paraId="0BBB3D5E" w14:textId="77777777" w:rsidR="005A0C57" w:rsidRDefault="005A0C57" w:rsidP="005A0C57">
            <w:pPr>
              <w:pStyle w:val="EasyRead16"/>
              <w:rPr>
                <w:sz w:val="28"/>
                <w:szCs w:val="28"/>
              </w:rPr>
            </w:pPr>
          </w:p>
          <w:p w14:paraId="292DF626" w14:textId="77777777" w:rsidR="005A0C57" w:rsidRDefault="005A0C57" w:rsidP="005A603B">
            <w:pPr>
              <w:pStyle w:val="EasyRead16"/>
              <w:numPr>
                <w:ilvl w:val="0"/>
                <w:numId w:val="19"/>
              </w:numPr>
              <w:ind w:left="1360" w:hanging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Find problems</w:t>
            </w:r>
          </w:p>
          <w:p w14:paraId="664BAECE" w14:textId="2F8FDC50" w:rsidR="005A0C57" w:rsidRPr="00C85DCF" w:rsidRDefault="005A0C57" w:rsidP="005A603B">
            <w:pPr>
              <w:pStyle w:val="EasyRead16"/>
              <w:numPr>
                <w:ilvl w:val="0"/>
                <w:numId w:val="19"/>
              </w:numPr>
              <w:ind w:left="1360" w:hanging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Make it better in the future.</w:t>
            </w:r>
          </w:p>
        </w:tc>
      </w:tr>
      <w:tr w:rsidR="00242E3C" w:rsidRPr="008E647D" w14:paraId="20F1CB89" w14:textId="77777777" w:rsidTr="37AB9CF2">
        <w:trPr>
          <w:cantSplit/>
          <w:trHeight w:val="2835"/>
          <w:jc w:val="center"/>
        </w:trPr>
        <w:tc>
          <w:tcPr>
            <w:tcW w:w="3158" w:type="dxa"/>
          </w:tcPr>
          <w:p w14:paraId="13A434EF" w14:textId="0B4E5E99" w:rsidR="00242E3C" w:rsidRDefault="00340CFA" w:rsidP="00F9661B">
            <w:pPr>
              <w:pStyle w:val="EasyRead16"/>
              <w:spacing w:line="720" w:lineRule="auto"/>
              <w:rPr>
                <w:noProof/>
                <w:sz w:val="28"/>
                <w:szCs w:val="28"/>
              </w:rPr>
            </w:pPr>
            <w:r w:rsidRPr="00340CFA">
              <w:rPr>
                <w:noProof/>
                <w:sz w:val="28"/>
                <w:szCs w:val="28"/>
              </w:rPr>
              <w:drawing>
                <wp:inline distT="0" distB="0" distL="0" distR="0" wp14:anchorId="64D6744F" wp14:editId="69CD2523">
                  <wp:extent cx="1868170" cy="1868170"/>
                  <wp:effectExtent l="0" t="0" r="0" b="0"/>
                  <wp:docPr id="266241115" name="Picture 12" descr="a collaborative workflow process with four people interacting with documents connected by arrows. Key elements include a checklist with a tick mark, indicating task completion, and sequential document handling,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241115" name="Picture 12" descr="a collaborative workflow process with four people interacting with documents connected by arrows. Key elements include a checklist with a tick mark, indicating task completion, and sequential document handling,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8C91E16" w14:textId="77777777" w:rsidR="005A0C57" w:rsidRDefault="005A0C57" w:rsidP="005A603B">
            <w:pPr>
              <w:pStyle w:val="EasyRead16"/>
              <w:rPr>
                <w:sz w:val="28"/>
                <w:szCs w:val="28"/>
              </w:rPr>
            </w:pPr>
          </w:p>
          <w:p w14:paraId="39BB0421" w14:textId="77777777" w:rsidR="00DE7D3C" w:rsidRDefault="00DE7D3C" w:rsidP="005A603B">
            <w:pPr>
              <w:pStyle w:val="EasyRead16"/>
              <w:rPr>
                <w:sz w:val="28"/>
                <w:szCs w:val="28"/>
              </w:rPr>
            </w:pPr>
          </w:p>
          <w:p w14:paraId="06E43722" w14:textId="3378B51E" w:rsidR="002075D8" w:rsidRDefault="002075D8" w:rsidP="002075D8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Use </w:t>
            </w:r>
            <w:r w:rsidRPr="005A0C57">
              <w:rPr>
                <w:sz w:val="28"/>
                <w:szCs w:val="28"/>
              </w:rPr>
              <w:t>feedback</w:t>
            </w:r>
            <w:r>
              <w:rPr>
                <w:sz w:val="28"/>
                <w:szCs w:val="28"/>
              </w:rPr>
              <w:t xml:space="preserve"> to make the new rules.</w:t>
            </w:r>
          </w:p>
          <w:p w14:paraId="3167EABD" w14:textId="77777777" w:rsidR="002075D8" w:rsidRDefault="002075D8" w:rsidP="002075D8">
            <w:pPr>
              <w:pStyle w:val="EasyRead16"/>
              <w:ind w:left="720"/>
              <w:rPr>
                <w:sz w:val="28"/>
                <w:szCs w:val="28"/>
              </w:rPr>
            </w:pPr>
          </w:p>
          <w:p w14:paraId="1D8F63BB" w14:textId="04055F64" w:rsidR="00242E3C" w:rsidRDefault="002075D8" w:rsidP="002075D8">
            <w:pPr>
              <w:pStyle w:val="EasyRead16"/>
              <w:rPr>
                <w:sz w:val="28"/>
                <w:szCs w:val="28"/>
              </w:rPr>
            </w:pPr>
            <w:r w:rsidRPr="00721C5A">
              <w:rPr>
                <w:sz w:val="28"/>
                <w:szCs w:val="28"/>
              </w:rPr>
              <w:t xml:space="preserve">We will do this </w:t>
            </w:r>
            <w:r>
              <w:rPr>
                <w:sz w:val="28"/>
                <w:szCs w:val="28"/>
              </w:rPr>
              <w:t>as</w:t>
            </w:r>
            <w:r w:rsidRPr="00721C5A">
              <w:rPr>
                <w:sz w:val="28"/>
                <w:szCs w:val="28"/>
              </w:rPr>
              <w:t xml:space="preserve"> things are changing.</w:t>
            </w:r>
          </w:p>
        </w:tc>
      </w:tr>
    </w:tbl>
    <w:p w14:paraId="57CB7127" w14:textId="6E893612" w:rsidR="005A0C57" w:rsidRPr="005A603B" w:rsidRDefault="005A0C57" w:rsidP="005A603B">
      <w:pPr>
        <w:pStyle w:val="EasyRead14"/>
      </w:pPr>
      <w:r>
        <w:br w:type="page"/>
      </w:r>
    </w:p>
    <w:p w14:paraId="0275B218" w14:textId="1DC2DE00" w:rsidR="0058149C" w:rsidRDefault="00C54A0D" w:rsidP="00346910">
      <w:pPr>
        <w:pStyle w:val="EasyReadHeadersize14text"/>
      </w:pPr>
      <w:r>
        <w:lastRenderedPageBreak/>
        <w:t>How we asked</w:t>
      </w:r>
      <w:r w:rsidR="00BD5609">
        <w:t xml:space="preserve"> </w:t>
      </w:r>
      <w:r w:rsidR="000C4739">
        <w:t xml:space="preserve">people </w:t>
      </w:r>
      <w:r w:rsidR="00BD5609">
        <w:t xml:space="preserve">what </w:t>
      </w:r>
      <w:r w:rsidR="000C4739">
        <w:t xml:space="preserve">they </w:t>
      </w:r>
      <w:r w:rsidR="00BD5609">
        <w:t>think</w:t>
      </w:r>
    </w:p>
    <w:p w14:paraId="12CDDEC3" w14:textId="77777777" w:rsidR="00091971" w:rsidRPr="005A603B" w:rsidRDefault="00091971" w:rsidP="005A603B">
      <w:pPr>
        <w:pStyle w:val="EasyRead14"/>
        <w:rPr>
          <w:sz w:val="22"/>
          <w:szCs w:val="22"/>
        </w:rPr>
      </w:pPr>
    </w:p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997159" w:rsidRPr="008E647D" w14:paraId="13CEF86E" w14:textId="77777777" w:rsidTr="005A603B">
        <w:trPr>
          <w:cantSplit/>
          <w:trHeight w:val="3969"/>
        </w:trPr>
        <w:tc>
          <w:tcPr>
            <w:tcW w:w="3158" w:type="dxa"/>
          </w:tcPr>
          <w:p w14:paraId="6C8E4BF4" w14:textId="6A5AB5C6" w:rsidR="00997159" w:rsidRPr="008E647D" w:rsidRDefault="00340CFA" w:rsidP="00346910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73EE1B74" wp14:editId="46055213">
                  <wp:extent cx="1868170" cy="1868170"/>
                  <wp:effectExtent l="0" t="0" r="0" b="0"/>
                  <wp:docPr id="277442427" name="Picture 13" descr="a person wearing an orange shirt with a thoughtful expression, touching their chin. Two beige thought bubbles appear above their head, one containing a lined paper icon and the other a large question 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442427" name="Picture 13" descr="a person wearing an orange shirt with a thoughtful expression, touching their chin. Two beige thought bubbles appear above their head, one containing a lined paper icon and the other a large question 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04B44EB" w14:textId="77777777" w:rsidR="00195BD6" w:rsidRDefault="00195BD6" w:rsidP="00557D62">
            <w:pPr>
              <w:pStyle w:val="EasyRead16"/>
              <w:rPr>
                <w:sz w:val="28"/>
                <w:szCs w:val="28"/>
              </w:rPr>
            </w:pPr>
          </w:p>
          <w:p w14:paraId="3A36F68F" w14:textId="77777777" w:rsidR="00195BD6" w:rsidRDefault="00195BD6" w:rsidP="00557D62">
            <w:pPr>
              <w:pStyle w:val="EasyRead16"/>
              <w:rPr>
                <w:sz w:val="28"/>
                <w:szCs w:val="28"/>
              </w:rPr>
            </w:pPr>
          </w:p>
          <w:p w14:paraId="2A04C38E" w14:textId="77E22875" w:rsidR="00997159" w:rsidRPr="00557D62" w:rsidRDefault="00997159" w:rsidP="00557D6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asked people what they think about</w:t>
            </w:r>
            <w:r w:rsidR="001303D9">
              <w:rPr>
                <w:sz w:val="28"/>
                <w:szCs w:val="28"/>
              </w:rPr>
              <w:t xml:space="preserve"> the</w:t>
            </w:r>
            <w:r w:rsidR="00557D62">
              <w:rPr>
                <w:sz w:val="28"/>
                <w:szCs w:val="28"/>
              </w:rPr>
              <w:t xml:space="preserve"> n</w:t>
            </w:r>
            <w:r>
              <w:rPr>
                <w:sz w:val="28"/>
                <w:szCs w:val="28"/>
              </w:rPr>
              <w:t>ew way of planning</w:t>
            </w:r>
            <w:r w:rsidR="00557D62">
              <w:rPr>
                <w:sz w:val="28"/>
                <w:szCs w:val="28"/>
              </w:rPr>
              <w:t>.</w:t>
            </w:r>
          </w:p>
        </w:tc>
      </w:tr>
      <w:tr w:rsidR="00830F08" w:rsidRPr="008E647D" w14:paraId="50E273CE" w14:textId="77777777" w:rsidTr="005A603B">
        <w:trPr>
          <w:cantSplit/>
          <w:trHeight w:val="5103"/>
        </w:trPr>
        <w:tc>
          <w:tcPr>
            <w:tcW w:w="3158" w:type="dxa"/>
          </w:tcPr>
          <w:p w14:paraId="0CE7019A" w14:textId="290B600B" w:rsidR="00830F08" w:rsidRPr="008E647D" w:rsidRDefault="0064224C" w:rsidP="00795A70">
            <w:pPr>
              <w:pStyle w:val="EasyRead16"/>
              <w:rPr>
                <w:sz w:val="28"/>
                <w:szCs w:val="28"/>
              </w:rPr>
            </w:pPr>
            <w:r w:rsidRPr="0064224C">
              <w:rPr>
                <w:noProof/>
                <w:sz w:val="28"/>
                <w:szCs w:val="28"/>
              </w:rPr>
              <w:drawing>
                <wp:inline distT="0" distB="0" distL="0" distR="0" wp14:anchorId="4E2A6AB0" wp14:editId="3EB8299D">
                  <wp:extent cx="1868170" cy="1210945"/>
                  <wp:effectExtent l="0" t="0" r="0" b="8255"/>
                  <wp:docPr id="1840053829" name="Picture 1" descr="Diagram showing two calendar pages with dates 23 January 2026 and 6 March 2026 connected by a curved arrow pointing from the January date to the March date. 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0053829" name="Picture 1" descr="Diagram showing two calendar pages with dates 23 January 2026 and 6 March 2026 connected by a curved arrow pointing from the January date to the March date. &#10;&#10;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70" cy="1210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1392168" w14:textId="4F7A29AC" w:rsidR="001303D9" w:rsidRDefault="00BA29CB" w:rsidP="00830F0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People could tell </w:t>
            </w:r>
            <w:proofErr w:type="gramStart"/>
            <w:r>
              <w:rPr>
                <w:sz w:val="28"/>
                <w:szCs w:val="28"/>
              </w:rPr>
              <w:t>us</w:t>
            </w:r>
            <w:proofErr w:type="gramEnd"/>
            <w:r>
              <w:rPr>
                <w:sz w:val="28"/>
                <w:szCs w:val="28"/>
              </w:rPr>
              <w:t xml:space="preserve"> their </w:t>
            </w:r>
            <w:r w:rsidR="00091971">
              <w:rPr>
                <w:sz w:val="28"/>
                <w:szCs w:val="28"/>
              </w:rPr>
              <w:t>ideas</w:t>
            </w:r>
            <w:r w:rsidR="00091971" w:rsidRPr="1431F1D9">
              <w:rPr>
                <w:sz w:val="28"/>
                <w:szCs w:val="28"/>
              </w:rPr>
              <w:t xml:space="preserve"> </w:t>
            </w:r>
            <w:r w:rsidR="00D94C28" w:rsidRPr="1431F1D9">
              <w:rPr>
                <w:sz w:val="28"/>
                <w:szCs w:val="28"/>
              </w:rPr>
              <w:t>from</w:t>
            </w:r>
          </w:p>
          <w:p w14:paraId="5C22583E" w14:textId="77777777" w:rsidR="001303D9" w:rsidRDefault="001303D9" w:rsidP="00830F08">
            <w:pPr>
              <w:pStyle w:val="EasyRead16"/>
              <w:rPr>
                <w:sz w:val="28"/>
                <w:szCs w:val="28"/>
              </w:rPr>
            </w:pPr>
          </w:p>
          <w:p w14:paraId="47F53F8D" w14:textId="4C382A3E" w:rsidR="001303D9" w:rsidRDefault="007F55D3" w:rsidP="001303D9">
            <w:pPr>
              <w:pStyle w:val="EasyRead16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 January </w:t>
            </w:r>
            <w:r w:rsidR="001303D9">
              <w:rPr>
                <w:sz w:val="28"/>
                <w:szCs w:val="28"/>
              </w:rPr>
              <w:t>2026</w:t>
            </w:r>
          </w:p>
          <w:p w14:paraId="7B6211F6" w14:textId="77777777" w:rsidR="001303D9" w:rsidRDefault="001303D9" w:rsidP="00BA29CB">
            <w:pPr>
              <w:pStyle w:val="EasyRead16"/>
              <w:ind w:left="360"/>
              <w:rPr>
                <w:sz w:val="28"/>
                <w:szCs w:val="28"/>
              </w:rPr>
            </w:pPr>
          </w:p>
          <w:p w14:paraId="361F7C6F" w14:textId="407584BC" w:rsidR="001303D9" w:rsidRDefault="001303D9" w:rsidP="00BA29C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7F55D3">
              <w:rPr>
                <w:sz w:val="28"/>
                <w:szCs w:val="28"/>
              </w:rPr>
              <w:t>o</w:t>
            </w:r>
          </w:p>
          <w:p w14:paraId="15641CDF" w14:textId="77777777" w:rsidR="001303D9" w:rsidRDefault="001303D9" w:rsidP="00BA29CB">
            <w:pPr>
              <w:pStyle w:val="EasyRead16"/>
              <w:rPr>
                <w:sz w:val="28"/>
                <w:szCs w:val="28"/>
              </w:rPr>
            </w:pPr>
          </w:p>
          <w:p w14:paraId="242DCA58" w14:textId="77777777" w:rsidR="00221447" w:rsidRDefault="007F55D3" w:rsidP="00BA29CB">
            <w:pPr>
              <w:pStyle w:val="EasyRead16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March</w:t>
            </w:r>
            <w:r w:rsidR="00083C1A">
              <w:rPr>
                <w:sz w:val="28"/>
                <w:szCs w:val="28"/>
              </w:rPr>
              <w:t xml:space="preserve"> </w:t>
            </w:r>
            <w:r w:rsidR="00A40B73">
              <w:rPr>
                <w:sz w:val="28"/>
                <w:szCs w:val="28"/>
              </w:rPr>
              <w:t>2026.</w:t>
            </w:r>
          </w:p>
          <w:p w14:paraId="0A78A1C3" w14:textId="1B1B65E5" w:rsidR="00795A70" w:rsidRPr="00D752DB" w:rsidRDefault="00795A70" w:rsidP="00795A70">
            <w:pPr>
              <w:pStyle w:val="EasyRead16"/>
              <w:rPr>
                <w:sz w:val="28"/>
                <w:szCs w:val="28"/>
              </w:rPr>
            </w:pPr>
          </w:p>
        </w:tc>
      </w:tr>
      <w:tr w:rsidR="001303D9" w:rsidRPr="008E647D" w14:paraId="5D7F0A1D" w14:textId="77777777" w:rsidTr="5A87C9F2">
        <w:trPr>
          <w:cantSplit/>
          <w:trHeight w:val="2835"/>
        </w:trPr>
        <w:tc>
          <w:tcPr>
            <w:tcW w:w="3158" w:type="dxa"/>
          </w:tcPr>
          <w:p w14:paraId="6672AAA0" w14:textId="1A142566" w:rsidR="00AB160E" w:rsidRDefault="6434C4C5" w:rsidP="00BA29CB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631697A8" wp14:editId="21BFE049">
                  <wp:extent cx="1868170" cy="1868170"/>
                  <wp:effectExtent l="0" t="0" r="0" b="0"/>
                  <wp:docPr id="1366712301" name="Picture 14" descr="a person with a blurred face, wearing a multicoloured sweater, holding their chin in a thinking pose. A thought bubble above shows a green check mark and a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712301" name="Picture 14" descr="a person with a blurred face, wearing a multicoloured sweater, holding their chin in a thinking pose. A thought bubble above shows a green check mark and a red cro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0C729BA" w14:textId="77777777" w:rsidR="00091971" w:rsidRDefault="00091971" w:rsidP="001303D9">
            <w:pPr>
              <w:pStyle w:val="EasyRead16"/>
              <w:rPr>
                <w:sz w:val="28"/>
                <w:szCs w:val="28"/>
              </w:rPr>
            </w:pPr>
          </w:p>
          <w:p w14:paraId="706E08DD" w14:textId="77777777" w:rsidR="00091971" w:rsidRDefault="00091971" w:rsidP="001303D9">
            <w:pPr>
              <w:pStyle w:val="EasyRead16"/>
              <w:rPr>
                <w:sz w:val="28"/>
                <w:szCs w:val="28"/>
              </w:rPr>
            </w:pPr>
          </w:p>
          <w:p w14:paraId="321BEAF9" w14:textId="0A300CF7" w:rsidR="001303D9" w:rsidRDefault="001303D9" w:rsidP="001303D9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People gave us their </w:t>
            </w:r>
            <w:r w:rsidRPr="005A603B">
              <w:rPr>
                <w:sz w:val="28"/>
                <w:szCs w:val="28"/>
              </w:rPr>
              <w:t>feedback</w:t>
            </w:r>
            <w:r>
              <w:rPr>
                <w:sz w:val="28"/>
                <w:szCs w:val="28"/>
              </w:rPr>
              <w:t xml:space="preserve"> in 3 ways.</w:t>
            </w:r>
          </w:p>
          <w:p w14:paraId="58089D15" w14:textId="38FBFAB3" w:rsidR="001303D9" w:rsidRPr="008D4C60" w:rsidRDefault="001303D9" w:rsidP="005A603B">
            <w:pPr>
              <w:pStyle w:val="EasyRead16"/>
              <w:rPr>
                <w:sz w:val="28"/>
                <w:szCs w:val="28"/>
              </w:rPr>
            </w:pPr>
          </w:p>
        </w:tc>
      </w:tr>
      <w:tr w:rsidR="00DE7A6B" w:rsidRPr="008E647D" w14:paraId="039B370B" w14:textId="77777777" w:rsidTr="5A87C9F2">
        <w:trPr>
          <w:cantSplit/>
          <w:trHeight w:val="4536"/>
        </w:trPr>
        <w:tc>
          <w:tcPr>
            <w:tcW w:w="3158" w:type="dxa"/>
          </w:tcPr>
          <w:p w14:paraId="53D08535" w14:textId="296F0BA5" w:rsidR="00CE2BF4" w:rsidRDefault="6434C4C5" w:rsidP="004E3B48">
            <w:pPr>
              <w:pStyle w:val="EasyRead16"/>
              <w:jc w:val="both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9530FD4" wp14:editId="35EDCEE1">
                  <wp:extent cx="1868170" cy="1868170"/>
                  <wp:effectExtent l="0" t="0" r="0" b="0"/>
                  <wp:docPr id="1611197777" name="Picture 15" descr="a person sitting at a desk completing an online survey on a computer screen, which displays the word &quot;SURVEY&quot; with four checkboxes and one ticked box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197777" name="Picture 15" descr="a person sitting at a desk completing an online survey on a computer screen, which displays the word &quot;SURVEY&quot; with four checkboxes and one ticked box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E418EAB" w14:textId="77777777" w:rsidR="00DE7A6B" w:rsidRDefault="00DE7A6B" w:rsidP="00DE7A6B">
            <w:pPr>
              <w:pStyle w:val="EasyRead16"/>
              <w:rPr>
                <w:sz w:val="28"/>
                <w:szCs w:val="28"/>
              </w:rPr>
            </w:pPr>
          </w:p>
          <w:p w14:paraId="140B0F37" w14:textId="1A4EC574" w:rsidR="00DE7A6B" w:rsidRDefault="00557D62" w:rsidP="00DE7A6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</w:t>
            </w:r>
            <w:r w:rsidR="00091971">
              <w:rPr>
                <w:sz w:val="28"/>
                <w:szCs w:val="28"/>
              </w:rPr>
              <w:t xml:space="preserve"> could</w:t>
            </w:r>
          </w:p>
          <w:p w14:paraId="07536356" w14:textId="77777777" w:rsidR="00DE7A6B" w:rsidRDefault="00DE7A6B" w:rsidP="00DE7A6B">
            <w:pPr>
              <w:pStyle w:val="EasyRead16"/>
              <w:rPr>
                <w:sz w:val="28"/>
                <w:szCs w:val="28"/>
              </w:rPr>
            </w:pPr>
          </w:p>
          <w:p w14:paraId="77B3D464" w14:textId="0446236F" w:rsidR="00DE7A6B" w:rsidRDefault="00DE7A6B" w:rsidP="00DE7A6B">
            <w:pPr>
              <w:pStyle w:val="EasyRead16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1431F1D9">
              <w:rPr>
                <w:sz w:val="28"/>
                <w:szCs w:val="28"/>
              </w:rPr>
              <w:t xml:space="preserve">Answer questions in a </w:t>
            </w:r>
            <w:r w:rsidRPr="00486234">
              <w:rPr>
                <w:b/>
                <w:bCs/>
                <w:sz w:val="28"/>
                <w:szCs w:val="28"/>
              </w:rPr>
              <w:t>survey</w:t>
            </w:r>
          </w:p>
          <w:p w14:paraId="2FB1048C" w14:textId="086BD636" w:rsidR="00DE7A6B" w:rsidRDefault="00DE7A6B" w:rsidP="00DE7A6B">
            <w:pPr>
              <w:pStyle w:val="EasyRead16"/>
              <w:rPr>
                <w:sz w:val="28"/>
                <w:szCs w:val="28"/>
              </w:rPr>
            </w:pPr>
          </w:p>
          <w:p w14:paraId="01931BB9" w14:textId="31DC9CC9" w:rsidR="00DE7A6B" w:rsidRPr="00DE7A6B" w:rsidRDefault="00D85966" w:rsidP="00DE7A6B">
            <w:pPr>
              <w:pStyle w:val="EasyRead16"/>
              <w:rPr>
                <w:sz w:val="28"/>
                <w:szCs w:val="28"/>
              </w:rPr>
            </w:pPr>
            <w:r w:rsidRPr="002F10C0">
              <w:rPr>
                <w:sz w:val="28"/>
                <w:szCs w:val="28"/>
              </w:rPr>
              <w:t xml:space="preserve">Surveys </w:t>
            </w:r>
            <w:r>
              <w:rPr>
                <w:sz w:val="28"/>
                <w:szCs w:val="28"/>
              </w:rPr>
              <w:t>have</w:t>
            </w:r>
            <w:r w:rsidRPr="002F10C0">
              <w:rPr>
                <w:sz w:val="28"/>
                <w:szCs w:val="28"/>
              </w:rPr>
              <w:t xml:space="preserve"> questions </w:t>
            </w:r>
            <w:r>
              <w:rPr>
                <w:sz w:val="28"/>
                <w:szCs w:val="28"/>
              </w:rPr>
              <w:t xml:space="preserve">about </w:t>
            </w:r>
            <w:r w:rsidRPr="002F10C0">
              <w:rPr>
                <w:sz w:val="28"/>
                <w:szCs w:val="28"/>
              </w:rPr>
              <w:t>your ideas.</w:t>
            </w:r>
          </w:p>
        </w:tc>
      </w:tr>
      <w:tr w:rsidR="00DE7A6B" w:rsidRPr="008E647D" w14:paraId="54BAE378" w14:textId="77777777" w:rsidTr="5A87C9F2">
        <w:trPr>
          <w:cantSplit/>
          <w:trHeight w:val="4536"/>
        </w:trPr>
        <w:tc>
          <w:tcPr>
            <w:tcW w:w="3158" w:type="dxa"/>
          </w:tcPr>
          <w:p w14:paraId="704CE0C5" w14:textId="114427B2" w:rsidR="00DE7A6B" w:rsidRDefault="49208E23" w:rsidP="00486234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4DCA2D1C" wp14:editId="5671F315">
                  <wp:extent cx="1868170" cy="1868170"/>
                  <wp:effectExtent l="0" t="0" r="0" b="0"/>
                  <wp:docPr id="1120222416" name="Picture 16" descr="a person using a laptop displaying an email notification with an envelope icon and &quot;EMAIL&quot; text on screen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222416" name="Picture 16" descr="a person using a laptop displaying an email notification with an envelope icon and &quot;EMAIL&quot; text on screen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40F33C9" w14:textId="77777777" w:rsidR="00DE7A6B" w:rsidRDefault="00DE7A6B" w:rsidP="00DE7A6B">
            <w:pPr>
              <w:pStyle w:val="EasyRead16"/>
              <w:rPr>
                <w:sz w:val="28"/>
                <w:szCs w:val="28"/>
              </w:rPr>
            </w:pPr>
          </w:p>
          <w:p w14:paraId="62FE450F" w14:textId="77777777" w:rsidR="00DE7A6B" w:rsidRDefault="00DE7A6B" w:rsidP="00DE7A6B">
            <w:pPr>
              <w:pStyle w:val="EasyRead16"/>
              <w:rPr>
                <w:sz w:val="28"/>
                <w:szCs w:val="28"/>
              </w:rPr>
            </w:pPr>
          </w:p>
          <w:p w14:paraId="5057D608" w14:textId="2D0D6A70" w:rsidR="00DE7A6B" w:rsidRPr="00DE7A6B" w:rsidRDefault="00DE7A6B" w:rsidP="00486234">
            <w:pPr>
              <w:pStyle w:val="EasyRead16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1431F1D9">
              <w:rPr>
                <w:sz w:val="28"/>
                <w:szCs w:val="28"/>
              </w:rPr>
              <w:t>Sen</w:t>
            </w:r>
            <w:r w:rsidR="00091971">
              <w:rPr>
                <w:sz w:val="28"/>
                <w:szCs w:val="28"/>
              </w:rPr>
              <w:t>d</w:t>
            </w:r>
            <w:r w:rsidRPr="1431F1D9">
              <w:rPr>
                <w:sz w:val="28"/>
                <w:szCs w:val="28"/>
              </w:rPr>
              <w:t xml:space="preserve"> us an email</w:t>
            </w:r>
          </w:p>
        </w:tc>
      </w:tr>
      <w:tr w:rsidR="00D752DB" w:rsidRPr="008E647D" w14:paraId="3DAE36CE" w14:textId="77777777" w:rsidTr="5A87C9F2">
        <w:trPr>
          <w:cantSplit/>
          <w:trHeight w:val="2835"/>
        </w:trPr>
        <w:tc>
          <w:tcPr>
            <w:tcW w:w="3158" w:type="dxa"/>
          </w:tcPr>
          <w:p w14:paraId="09C29661" w14:textId="56028FD6" w:rsidR="00D752DB" w:rsidRPr="008E647D" w:rsidRDefault="73DAC282" w:rsidP="00486234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5FB72147" wp14:editId="1C3B52B3">
                  <wp:extent cx="1868170" cy="1868170"/>
                  <wp:effectExtent l="0" t="0" r="0" b="0"/>
                  <wp:docPr id="51879518" name="Picture 21" descr=" a document titled &quot;Submission&quot; with several lines representing text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79518" name="Picture 21" descr=" a document titled &quot;Submission&quot; with several lines representing text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68913BD" w14:textId="77777777" w:rsidR="00D752DB" w:rsidRDefault="00D752DB" w:rsidP="00D752DB">
            <w:pPr>
              <w:pStyle w:val="EasyRead16"/>
              <w:rPr>
                <w:sz w:val="28"/>
                <w:szCs w:val="28"/>
              </w:rPr>
            </w:pPr>
          </w:p>
          <w:p w14:paraId="6E57B562" w14:textId="1E25A7F1" w:rsidR="00DE7A6B" w:rsidRDefault="00DE7A6B" w:rsidP="006A4227">
            <w:pPr>
              <w:pStyle w:val="EasyRead16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1431F1D9">
              <w:rPr>
                <w:sz w:val="28"/>
                <w:szCs w:val="28"/>
              </w:rPr>
              <w:t>Sen</w:t>
            </w:r>
            <w:r w:rsidR="00091971">
              <w:rPr>
                <w:sz w:val="28"/>
                <w:szCs w:val="28"/>
              </w:rPr>
              <w:t>d</w:t>
            </w:r>
            <w:r w:rsidRPr="1431F1D9">
              <w:rPr>
                <w:sz w:val="28"/>
                <w:szCs w:val="28"/>
              </w:rPr>
              <w:t xml:space="preserve"> us a </w:t>
            </w:r>
            <w:r w:rsidRPr="1431F1D9">
              <w:rPr>
                <w:b/>
                <w:bCs/>
                <w:sz w:val="28"/>
                <w:szCs w:val="28"/>
              </w:rPr>
              <w:t>submission.</w:t>
            </w:r>
          </w:p>
          <w:p w14:paraId="60EBBAAE" w14:textId="77777777" w:rsidR="00DE7A6B" w:rsidRDefault="00DE7A6B" w:rsidP="00D752DB">
            <w:pPr>
              <w:pStyle w:val="EasyRead16"/>
              <w:rPr>
                <w:sz w:val="28"/>
                <w:szCs w:val="28"/>
              </w:rPr>
            </w:pPr>
          </w:p>
          <w:p w14:paraId="090FC967" w14:textId="53B4630C" w:rsidR="00D752DB" w:rsidRDefault="00D752DB" w:rsidP="00B04CF5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submission is when you write down your ideas and send them to us.</w:t>
            </w:r>
          </w:p>
        </w:tc>
      </w:tr>
    </w:tbl>
    <w:p w14:paraId="4541C53A" w14:textId="7425611F" w:rsidR="00E918A7" w:rsidRDefault="0058149C" w:rsidP="005A603B">
      <w:pPr>
        <w:pStyle w:val="EasyReadHeadersize14text"/>
      </w:pPr>
      <w:r>
        <w:br w:type="page"/>
      </w:r>
      <w:r w:rsidR="005D75F2">
        <w:lastRenderedPageBreak/>
        <w:t>Who we heard from</w:t>
      </w:r>
    </w:p>
    <w:p w14:paraId="473BD7AE" w14:textId="77777777" w:rsidR="00FD7602" w:rsidRPr="00FD7602" w:rsidRDefault="00FD7602" w:rsidP="005A603B">
      <w:pPr>
        <w:pStyle w:val="EasyRead14"/>
      </w:pPr>
    </w:p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CE060B" w:rsidRPr="008E647D" w14:paraId="7B04EF83" w14:textId="77777777" w:rsidTr="37AB9CF2">
        <w:trPr>
          <w:cantSplit/>
          <w:trHeight w:val="4536"/>
        </w:trPr>
        <w:tc>
          <w:tcPr>
            <w:tcW w:w="3158" w:type="dxa"/>
          </w:tcPr>
          <w:p w14:paraId="1F3BE4D1" w14:textId="7643133B" w:rsidR="00BE3307" w:rsidRPr="008E647D" w:rsidRDefault="61B5E0C5" w:rsidP="00B67670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59D23AD0" wp14:editId="00B20468">
                  <wp:extent cx="1868170" cy="1868170"/>
                  <wp:effectExtent l="0" t="0" r="0" b="0"/>
                  <wp:docPr id="349393446" name="Picture 17" descr="six diverse people, including individuals with a wheelchair and prosthetic leg, engaged in conversation with blank speech bubbles above them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393446" name="Picture 17" descr="six diverse people, including individuals with a wheelchair and prosthetic leg, engaged in conversation with blank speech bubbles above them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F93C249" w14:textId="77777777" w:rsidR="004C7F90" w:rsidRDefault="004C7F90" w:rsidP="00877983">
            <w:pPr>
              <w:pStyle w:val="EasyRead16"/>
              <w:rPr>
                <w:sz w:val="28"/>
                <w:szCs w:val="28"/>
              </w:rPr>
            </w:pPr>
          </w:p>
          <w:p w14:paraId="0B773F49" w14:textId="77777777" w:rsidR="00BE3307" w:rsidRDefault="00BE3307" w:rsidP="00877983">
            <w:pPr>
              <w:pStyle w:val="EasyRead16"/>
              <w:rPr>
                <w:sz w:val="28"/>
                <w:szCs w:val="28"/>
              </w:rPr>
            </w:pPr>
          </w:p>
          <w:p w14:paraId="6AB69F2A" w14:textId="48D0C08A" w:rsidR="00CE060B" w:rsidRDefault="00877983" w:rsidP="0087798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heard ideas from lots of people and organisations.</w:t>
            </w:r>
          </w:p>
        </w:tc>
      </w:tr>
      <w:tr w:rsidR="00CE060B" w:rsidRPr="008E647D" w14:paraId="79948882" w14:textId="77777777" w:rsidTr="37AB9CF2">
        <w:trPr>
          <w:cantSplit/>
          <w:trHeight w:val="4536"/>
        </w:trPr>
        <w:tc>
          <w:tcPr>
            <w:tcW w:w="3158" w:type="dxa"/>
          </w:tcPr>
          <w:p w14:paraId="07656BF4" w14:textId="70519CF1" w:rsidR="00D778E8" w:rsidRPr="008E647D" w:rsidRDefault="003262E0" w:rsidP="00B67670">
            <w:pPr>
              <w:pStyle w:val="EasyRead16"/>
              <w:rPr>
                <w:sz w:val="28"/>
                <w:szCs w:val="28"/>
              </w:rPr>
            </w:pPr>
            <w:r w:rsidRPr="003262E0">
              <w:rPr>
                <w:noProof/>
                <w:sz w:val="28"/>
                <w:szCs w:val="28"/>
              </w:rPr>
              <w:drawing>
                <wp:inline distT="0" distB="0" distL="0" distR="0" wp14:anchorId="05FEBB25" wp14:editId="680FB9D1">
                  <wp:extent cx="1868170" cy="1868170"/>
                  <wp:effectExtent l="0" t="0" r="0" b="0"/>
                  <wp:docPr id="868268358" name="Picture 1" descr="Map of Australia showing state and territory boundaries with each region shaded in blue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268358" name="Picture 1" descr="Map of Australia showing state and territory boundaries with each region shaded in blue. 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0EB3A7D" w14:textId="77777777" w:rsidR="00F93683" w:rsidRDefault="00F93683" w:rsidP="00965C19">
            <w:pPr>
              <w:pStyle w:val="EasyRead16"/>
              <w:rPr>
                <w:sz w:val="28"/>
                <w:szCs w:val="28"/>
              </w:rPr>
            </w:pPr>
          </w:p>
          <w:p w14:paraId="079C2334" w14:textId="77777777" w:rsidR="00BE3307" w:rsidRDefault="00BE3307" w:rsidP="00965C19">
            <w:pPr>
              <w:pStyle w:val="EasyRead16"/>
              <w:rPr>
                <w:sz w:val="28"/>
                <w:szCs w:val="28"/>
              </w:rPr>
            </w:pPr>
          </w:p>
          <w:p w14:paraId="64144B2A" w14:textId="0587F18B" w:rsidR="00CE060B" w:rsidRPr="00D752DB" w:rsidRDefault="00567BE8" w:rsidP="00B6767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They</w:t>
            </w:r>
            <w:r w:rsidR="00965C19" w:rsidRPr="00965C19">
              <w:rPr>
                <w:sz w:val="28"/>
                <w:szCs w:val="28"/>
              </w:rPr>
              <w:t xml:space="preserve"> </w:t>
            </w:r>
            <w:r w:rsidR="002217EC">
              <w:rPr>
                <w:sz w:val="28"/>
                <w:szCs w:val="28"/>
              </w:rPr>
              <w:t>were</w:t>
            </w:r>
            <w:r w:rsidR="00965C19" w:rsidRPr="00965C19">
              <w:rPr>
                <w:sz w:val="28"/>
                <w:szCs w:val="28"/>
              </w:rPr>
              <w:t xml:space="preserve"> from </w:t>
            </w:r>
            <w:r w:rsidR="00965C19">
              <w:rPr>
                <w:sz w:val="28"/>
                <w:szCs w:val="28"/>
              </w:rPr>
              <w:t>all over Australia</w:t>
            </w:r>
            <w:r w:rsidR="00EB1F4A">
              <w:rPr>
                <w:sz w:val="28"/>
                <w:szCs w:val="28"/>
              </w:rPr>
              <w:t>.</w:t>
            </w:r>
          </w:p>
        </w:tc>
      </w:tr>
      <w:tr w:rsidR="00CE060B" w:rsidRPr="008E647D" w14:paraId="2B1D7628" w14:textId="77777777" w:rsidTr="37AB9CF2">
        <w:trPr>
          <w:cantSplit/>
          <w:trHeight w:val="2835"/>
        </w:trPr>
        <w:tc>
          <w:tcPr>
            <w:tcW w:w="3158" w:type="dxa"/>
          </w:tcPr>
          <w:p w14:paraId="5245E5E7" w14:textId="7D9A08D5" w:rsidR="00BE3307" w:rsidRDefault="61B5E0C5" w:rsidP="00B67670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39E7D2FA" wp14:editId="50ADF398">
                  <wp:extent cx="1868170" cy="1868170"/>
                  <wp:effectExtent l="0" t="0" r="0" b="0"/>
                  <wp:docPr id="2046171252" name="Picture 18" descr=" six diverse individuals with disabilities, including a person with a white cane, a person using a walker, and a person in a wheelchair,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6171252" name="Picture 18" descr=" six diverse individuals with disabilities, including a person with a white cane, a person using a walker, and a person in a wheelchair,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F57591E" w14:textId="77777777" w:rsidR="00F93683" w:rsidRDefault="00F93683" w:rsidP="00965C19">
            <w:pPr>
              <w:pStyle w:val="EasyRead16"/>
              <w:rPr>
                <w:sz w:val="28"/>
                <w:szCs w:val="28"/>
              </w:rPr>
            </w:pPr>
          </w:p>
          <w:p w14:paraId="785A71CC" w14:textId="77777777" w:rsidR="00BE3307" w:rsidRDefault="00BE3307" w:rsidP="00965C19">
            <w:pPr>
              <w:pStyle w:val="EasyRead16"/>
              <w:rPr>
                <w:sz w:val="28"/>
                <w:szCs w:val="28"/>
              </w:rPr>
            </w:pPr>
          </w:p>
          <w:p w14:paraId="68A7220D" w14:textId="3990B90A" w:rsidR="007B27AB" w:rsidRDefault="208F4E0F" w:rsidP="00965C19">
            <w:pPr>
              <w:pStyle w:val="EasyRead16"/>
              <w:rPr>
                <w:sz w:val="28"/>
                <w:szCs w:val="28"/>
              </w:rPr>
            </w:pPr>
            <w:r w:rsidRPr="37AB9CF2">
              <w:rPr>
                <w:sz w:val="28"/>
                <w:szCs w:val="28"/>
              </w:rPr>
              <w:t xml:space="preserve">Many </w:t>
            </w:r>
            <w:r w:rsidR="243FE75C" w:rsidRPr="37AB9CF2">
              <w:rPr>
                <w:sz w:val="28"/>
                <w:szCs w:val="28"/>
              </w:rPr>
              <w:t xml:space="preserve">were </w:t>
            </w:r>
            <w:r w:rsidR="1525EDB6" w:rsidRPr="37AB9CF2">
              <w:rPr>
                <w:sz w:val="28"/>
                <w:szCs w:val="28"/>
              </w:rPr>
              <w:t>people</w:t>
            </w:r>
          </w:p>
          <w:p w14:paraId="122034AA" w14:textId="77777777" w:rsidR="007B27AB" w:rsidRDefault="007B27AB" w:rsidP="00965C19">
            <w:pPr>
              <w:pStyle w:val="EasyRead16"/>
              <w:rPr>
                <w:sz w:val="28"/>
                <w:szCs w:val="28"/>
              </w:rPr>
            </w:pPr>
          </w:p>
          <w:p w14:paraId="71E72A1A" w14:textId="7063FB02" w:rsidR="007B27AB" w:rsidRPr="007B27AB" w:rsidRDefault="1525EDB6" w:rsidP="007B27AB">
            <w:pPr>
              <w:pStyle w:val="EasyRead16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37AB9CF2">
              <w:rPr>
                <w:sz w:val="28"/>
                <w:szCs w:val="28"/>
              </w:rPr>
              <w:t>W</w:t>
            </w:r>
            <w:r w:rsidR="243FE75C" w:rsidRPr="37AB9CF2">
              <w:rPr>
                <w:sz w:val="28"/>
                <w:szCs w:val="28"/>
              </w:rPr>
              <w:t>ith disability</w:t>
            </w:r>
          </w:p>
          <w:p w14:paraId="4ED70D13" w14:textId="3661FC1F" w:rsidR="007B27AB" w:rsidRPr="008D4C60" w:rsidRDefault="2C544CA9" w:rsidP="007B27AB">
            <w:pPr>
              <w:pStyle w:val="EasyRead16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37AB9CF2">
              <w:rPr>
                <w:sz w:val="28"/>
                <w:szCs w:val="28"/>
              </w:rPr>
              <w:t>F</w:t>
            </w:r>
            <w:r w:rsidR="67805E03" w:rsidRPr="37AB9CF2">
              <w:rPr>
                <w:sz w:val="28"/>
                <w:szCs w:val="28"/>
              </w:rPr>
              <w:t>rom different cultures.</w:t>
            </w:r>
          </w:p>
        </w:tc>
      </w:tr>
    </w:tbl>
    <w:p w14:paraId="406C499C" w14:textId="26F594D9" w:rsidR="00C23FFC" w:rsidRPr="00753F59" w:rsidRDefault="00F93D38" w:rsidP="00753F59">
      <w:pPr>
        <w:pStyle w:val="EasyRead14"/>
      </w:pPr>
      <w:r>
        <w:br w:type="page"/>
      </w:r>
      <w:r w:rsidR="0044373F" w:rsidRPr="00753F59">
        <w:rPr>
          <w:rFonts w:eastAsiaTheme="majorEastAsia" w:cstheme="majorBidi"/>
          <w:b/>
          <w:bCs/>
          <w:color w:val="358189"/>
          <w:sz w:val="48"/>
          <w:szCs w:val="48"/>
        </w:rPr>
        <w:lastRenderedPageBreak/>
        <w:t>P</w:t>
      </w:r>
      <w:r w:rsidR="00E4366C" w:rsidRPr="00753F59">
        <w:rPr>
          <w:rFonts w:eastAsiaTheme="majorEastAsia" w:cstheme="majorBidi"/>
          <w:b/>
          <w:bCs/>
          <w:color w:val="358189"/>
          <w:sz w:val="48"/>
          <w:szCs w:val="48"/>
        </w:rPr>
        <w:t>eople told us</w:t>
      </w:r>
      <w:r w:rsidR="0044373F" w:rsidRPr="00753F59">
        <w:rPr>
          <w:rFonts w:eastAsiaTheme="majorEastAsia" w:cstheme="majorBidi"/>
          <w:b/>
          <w:bCs/>
          <w:color w:val="358189"/>
          <w:sz w:val="48"/>
          <w:szCs w:val="48"/>
        </w:rPr>
        <w:t xml:space="preserve"> about </w:t>
      </w:r>
      <w:r w:rsidR="009F01EE" w:rsidRPr="00753F59">
        <w:rPr>
          <w:rFonts w:eastAsiaTheme="majorEastAsia" w:cstheme="majorBidi"/>
          <w:b/>
          <w:bCs/>
          <w:color w:val="358189"/>
          <w:sz w:val="48"/>
          <w:szCs w:val="48"/>
        </w:rPr>
        <w:t>information</w:t>
      </w:r>
    </w:p>
    <w:p w14:paraId="5D2B44A3" w14:textId="77777777" w:rsidR="00091971" w:rsidRPr="005A603B" w:rsidRDefault="00091971" w:rsidP="005A603B">
      <w:pPr>
        <w:pStyle w:val="EasyRead14"/>
        <w:rPr>
          <w:sz w:val="22"/>
          <w:szCs w:val="22"/>
        </w:rPr>
      </w:pPr>
    </w:p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092CBA" w:rsidRPr="008E647D" w14:paraId="7C0F63A9" w14:textId="77777777" w:rsidTr="005A603B">
        <w:trPr>
          <w:cantSplit/>
          <w:trHeight w:val="5103"/>
        </w:trPr>
        <w:tc>
          <w:tcPr>
            <w:tcW w:w="3158" w:type="dxa"/>
          </w:tcPr>
          <w:p w14:paraId="7C1899A1" w14:textId="6B02A0E3" w:rsidR="00092CBA" w:rsidRDefault="00092CBA" w:rsidP="00B67670">
            <w:pPr>
              <w:pStyle w:val="EasyRead16"/>
              <w:rPr>
                <w:sz w:val="28"/>
                <w:szCs w:val="28"/>
              </w:rPr>
            </w:pPr>
            <w:r>
              <w:br w:type="page"/>
            </w:r>
          </w:p>
          <w:p w14:paraId="56CAB40B" w14:textId="77777777" w:rsidR="00092CBA" w:rsidRPr="00524A84" w:rsidRDefault="00092CBA" w:rsidP="00B67670">
            <w:pPr>
              <w:pStyle w:val="EasyRead16"/>
              <w:rPr>
                <w:noProof/>
                <w:sz w:val="28"/>
                <w:szCs w:val="28"/>
              </w:rPr>
            </w:pPr>
            <w:r w:rsidRPr="009571C6">
              <w:rPr>
                <w:noProof/>
                <w:sz w:val="28"/>
                <w:szCs w:val="28"/>
              </w:rPr>
              <w:drawing>
                <wp:inline distT="0" distB="0" distL="0" distR="0" wp14:anchorId="0D016386" wp14:editId="3F7F2977">
                  <wp:extent cx="1868400" cy="1868400"/>
                  <wp:effectExtent l="0" t="0" r="0" b="0"/>
                  <wp:docPr id="1740609576" name="Picture 13" descr="Image showing a presentation with two speakers, one in a wheelchair and one with a prosthetic leg, addressing an audience. A flip chart displays three accessibility symbols: wheelchair access, hearing impairment, and Easy Read documen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0609576" name="Picture 13" descr="Image showing a presentation with two speakers, one in a wheelchair and one with a prosthetic leg, addressing an audience. A flip chart displays three accessibility symbols: wheelchair access, hearing impairment, and Easy Read document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400" cy="18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2683D23" w14:textId="77777777" w:rsidR="00091971" w:rsidRDefault="00091971" w:rsidP="00B67670">
            <w:pPr>
              <w:pStyle w:val="EasyRead16"/>
              <w:rPr>
                <w:sz w:val="28"/>
                <w:szCs w:val="28"/>
              </w:rPr>
            </w:pPr>
          </w:p>
          <w:p w14:paraId="3969DBE5" w14:textId="5927AEC2" w:rsidR="00092CBA" w:rsidRDefault="00092CBA" w:rsidP="00B6767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told us they want better</w:t>
            </w:r>
            <w:r w:rsidRPr="009931CB">
              <w:rPr>
                <w:sz w:val="28"/>
                <w:szCs w:val="28"/>
              </w:rPr>
              <w:t xml:space="preserve"> information</w:t>
            </w:r>
            <w:r>
              <w:rPr>
                <w:sz w:val="28"/>
                <w:szCs w:val="28"/>
              </w:rPr>
              <w:t>.</w:t>
            </w:r>
          </w:p>
          <w:p w14:paraId="2D25A820" w14:textId="77777777" w:rsidR="00092CBA" w:rsidRDefault="00092CBA" w:rsidP="00B67670">
            <w:pPr>
              <w:pStyle w:val="EasyRead16"/>
              <w:rPr>
                <w:sz w:val="28"/>
                <w:szCs w:val="28"/>
              </w:rPr>
            </w:pPr>
          </w:p>
          <w:p w14:paraId="51993D4B" w14:textId="47947CDF" w:rsidR="00092CBA" w:rsidRDefault="00092CBA" w:rsidP="00B6767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They said our information should </w:t>
            </w:r>
          </w:p>
          <w:p w14:paraId="7ED15609" w14:textId="77777777" w:rsidR="00092CBA" w:rsidRDefault="00092CBA" w:rsidP="00B67670">
            <w:pPr>
              <w:pStyle w:val="EasyRead16"/>
              <w:rPr>
                <w:sz w:val="28"/>
                <w:szCs w:val="28"/>
              </w:rPr>
            </w:pPr>
          </w:p>
          <w:p w14:paraId="3FDE97C6" w14:textId="663F7806" w:rsidR="00092CBA" w:rsidRDefault="005F6493" w:rsidP="00092CBA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Have m</w:t>
            </w:r>
            <w:r w:rsidR="00092CBA" w:rsidRPr="00E348EB">
              <w:rPr>
                <w:sz w:val="28"/>
                <w:szCs w:val="28"/>
              </w:rPr>
              <w:t>ore detail</w:t>
            </w:r>
            <w:r>
              <w:rPr>
                <w:sz w:val="28"/>
                <w:szCs w:val="28"/>
              </w:rPr>
              <w:t>s</w:t>
            </w:r>
          </w:p>
          <w:p w14:paraId="59714E2F" w14:textId="3CC35B27" w:rsidR="00092CBA" w:rsidRDefault="005F6493" w:rsidP="00092CBA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 e</w:t>
            </w:r>
            <w:r w:rsidR="00092CBA">
              <w:rPr>
                <w:sz w:val="28"/>
                <w:szCs w:val="28"/>
              </w:rPr>
              <w:t>asy to understand</w:t>
            </w:r>
          </w:p>
          <w:p w14:paraId="6AD1574F" w14:textId="2FF72E2E" w:rsidR="00092CBA" w:rsidRDefault="005F6493" w:rsidP="00092CBA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 </w:t>
            </w:r>
            <w:r w:rsidR="00F402DF">
              <w:rPr>
                <w:sz w:val="28"/>
                <w:szCs w:val="28"/>
              </w:rPr>
              <w:t>m</w:t>
            </w:r>
            <w:r w:rsidR="00092CBA" w:rsidRPr="00E348EB">
              <w:rPr>
                <w:sz w:val="28"/>
                <w:szCs w:val="28"/>
              </w:rPr>
              <w:t xml:space="preserve">ore </w:t>
            </w:r>
            <w:r w:rsidR="00092CBA" w:rsidRPr="0069056F">
              <w:rPr>
                <w:b/>
                <w:bCs/>
                <w:sz w:val="28"/>
                <w:szCs w:val="28"/>
              </w:rPr>
              <w:t>accessible</w:t>
            </w:r>
            <w:r w:rsidR="00092CBA" w:rsidRPr="00E348EB">
              <w:rPr>
                <w:sz w:val="28"/>
                <w:szCs w:val="28"/>
              </w:rPr>
              <w:t>.</w:t>
            </w:r>
          </w:p>
        </w:tc>
      </w:tr>
      <w:tr w:rsidR="00092CBA" w:rsidRPr="008E647D" w14:paraId="52573144" w14:textId="77777777" w:rsidTr="005A603B">
        <w:trPr>
          <w:cantSplit/>
          <w:trHeight w:val="3686"/>
        </w:trPr>
        <w:tc>
          <w:tcPr>
            <w:tcW w:w="3158" w:type="dxa"/>
          </w:tcPr>
          <w:p w14:paraId="756F553C" w14:textId="46A3D9AF" w:rsidR="00567BE8" w:rsidRPr="00524A84" w:rsidRDefault="003B2D62" w:rsidP="00B67670">
            <w:pPr>
              <w:pStyle w:val="EasyRead16"/>
              <w:rPr>
                <w:noProof/>
                <w:sz w:val="28"/>
                <w:szCs w:val="28"/>
              </w:rPr>
            </w:pPr>
            <w:r w:rsidRPr="00BE444A">
              <w:rPr>
                <w:noProof/>
              </w:rPr>
              <w:drawing>
                <wp:inline distT="0" distB="0" distL="0" distR="0" wp14:anchorId="16E2F0F5" wp14:editId="1B42AD70">
                  <wp:extent cx="1868170" cy="1868170"/>
                  <wp:effectExtent l="0" t="0" r="0" b="0"/>
                  <wp:docPr id="1113092518" name="Picture 8" descr="easy read docu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019889" name="Picture 8" descr="easy read docu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71E40E3" w14:textId="77777777" w:rsidR="00567BE8" w:rsidRDefault="00567BE8" w:rsidP="00B67670">
            <w:pPr>
              <w:pStyle w:val="EasyRead16"/>
              <w:rPr>
                <w:sz w:val="28"/>
                <w:szCs w:val="28"/>
              </w:rPr>
            </w:pPr>
          </w:p>
          <w:p w14:paraId="0481B06D" w14:textId="296C9F0B" w:rsidR="00092CBA" w:rsidRDefault="00092CBA" w:rsidP="00B6767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Accessible means everyone can use it.</w:t>
            </w:r>
          </w:p>
          <w:p w14:paraId="7E59FF24" w14:textId="77777777" w:rsidR="00092CBA" w:rsidRDefault="00092CBA" w:rsidP="00B67670">
            <w:pPr>
              <w:pStyle w:val="EasyRead16"/>
              <w:rPr>
                <w:sz w:val="28"/>
                <w:szCs w:val="28"/>
              </w:rPr>
            </w:pPr>
          </w:p>
          <w:p w14:paraId="0FD0A504" w14:textId="4826EC37" w:rsidR="00092CBA" w:rsidRDefault="00092CBA" w:rsidP="00B6767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Like Easy Read.</w:t>
            </w:r>
          </w:p>
        </w:tc>
      </w:tr>
      <w:tr w:rsidR="003309BE" w:rsidRPr="008E647D" w14:paraId="32CC4FB2" w14:textId="77777777" w:rsidTr="5A87C9F2">
        <w:trPr>
          <w:cantSplit/>
          <w:trHeight w:val="3175"/>
        </w:trPr>
        <w:tc>
          <w:tcPr>
            <w:tcW w:w="3158" w:type="dxa"/>
          </w:tcPr>
          <w:p w14:paraId="59A53B2B" w14:textId="142F7198" w:rsidR="00567BE8" w:rsidRPr="00847B4C" w:rsidRDefault="76DD9744" w:rsidP="003309BE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7320654C" wp14:editId="61E5FD7B">
                  <wp:extent cx="1868170" cy="1868170"/>
                  <wp:effectExtent l="0" t="0" r="0" b="0"/>
                  <wp:docPr id="600598817" name="Picture 19" descr="four people engaged in a discussion around a table, with one person speaking and a speech bubble abov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598817" name="Picture 19" descr="four people engaged in a discussion around a table, with one person speaking and a speech bubble abov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432BC40" w14:textId="77777777" w:rsidR="00567BE8" w:rsidRDefault="00567BE8" w:rsidP="003309BE">
            <w:pPr>
              <w:pStyle w:val="EasyRead16"/>
              <w:rPr>
                <w:sz w:val="28"/>
                <w:szCs w:val="28"/>
              </w:rPr>
            </w:pPr>
          </w:p>
          <w:p w14:paraId="1E403570" w14:textId="432882E7" w:rsidR="003309BE" w:rsidRDefault="003309BE" w:rsidP="003309BE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They want us to explain </w:t>
            </w:r>
          </w:p>
          <w:p w14:paraId="204EC57C" w14:textId="3EC36EAB" w:rsidR="003309BE" w:rsidRDefault="003309BE" w:rsidP="003309BE">
            <w:pPr>
              <w:pStyle w:val="EasyRead16"/>
              <w:rPr>
                <w:sz w:val="28"/>
                <w:szCs w:val="28"/>
              </w:rPr>
            </w:pPr>
          </w:p>
          <w:p w14:paraId="08FAD794" w14:textId="77777777" w:rsidR="003309BE" w:rsidRDefault="003309BE" w:rsidP="003309BE">
            <w:pPr>
              <w:pStyle w:val="EasyRead16"/>
              <w:numPr>
                <w:ilvl w:val="0"/>
                <w:numId w:val="3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Each step to make a new plan</w:t>
            </w:r>
          </w:p>
          <w:p w14:paraId="32DBBC1C" w14:textId="4B3483ED" w:rsidR="003309BE" w:rsidRDefault="003309BE" w:rsidP="003309BE">
            <w:pPr>
              <w:pStyle w:val="EasyRead16"/>
              <w:numPr>
                <w:ilvl w:val="0"/>
                <w:numId w:val="3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When new plans will start.</w:t>
            </w:r>
          </w:p>
        </w:tc>
      </w:tr>
    </w:tbl>
    <w:p w14:paraId="19F5BCA7" w14:textId="77777777" w:rsidR="00956A9C" w:rsidRDefault="00956A9C">
      <w:r>
        <w:br w:type="page"/>
      </w:r>
    </w:p>
    <w:p w14:paraId="549C9345" w14:textId="13CC518C" w:rsidR="00956A9C" w:rsidRDefault="00956A9C" w:rsidP="005A603B">
      <w:pPr>
        <w:pStyle w:val="EasyReadHeadersize14text"/>
      </w:pPr>
      <w:r w:rsidRPr="00956A9C">
        <w:lastRenderedPageBreak/>
        <w:t>People told us about NDIA decisions</w:t>
      </w:r>
    </w:p>
    <w:p w14:paraId="6A838C0D" w14:textId="77777777" w:rsidR="00BA2D3D" w:rsidRPr="004E6BD0" w:rsidRDefault="00BA2D3D" w:rsidP="005A603B">
      <w:pPr>
        <w:pStyle w:val="EasyRead14"/>
      </w:pPr>
    </w:p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4C7C9B" w:rsidRPr="008E647D" w14:paraId="7BCD5B11" w14:textId="77777777" w:rsidTr="00596E14">
        <w:trPr>
          <w:cantSplit/>
          <w:trHeight w:val="6237"/>
        </w:trPr>
        <w:tc>
          <w:tcPr>
            <w:tcW w:w="3158" w:type="dxa"/>
          </w:tcPr>
          <w:p w14:paraId="4F1B5806" w14:textId="77777777" w:rsidR="004C7C9B" w:rsidRDefault="004C7C9B" w:rsidP="004C7C9B">
            <w:pPr>
              <w:pStyle w:val="EasyRead16"/>
              <w:rPr>
                <w:noProof/>
                <w:sz w:val="28"/>
                <w:szCs w:val="28"/>
              </w:rPr>
            </w:pPr>
          </w:p>
          <w:p w14:paraId="38BB9862" w14:textId="0D714788" w:rsidR="00262C2B" w:rsidRPr="00847B4C" w:rsidRDefault="00F275A0" w:rsidP="004C7C9B">
            <w:pPr>
              <w:pStyle w:val="EasyRead16"/>
              <w:rPr>
                <w:noProof/>
                <w:sz w:val="28"/>
                <w:szCs w:val="28"/>
              </w:rPr>
            </w:pPr>
            <w:r w:rsidRPr="00F275A0">
              <w:rPr>
                <w:noProof/>
                <w:sz w:val="28"/>
                <w:szCs w:val="28"/>
              </w:rPr>
              <w:drawing>
                <wp:inline distT="0" distB="0" distL="0" distR="0" wp14:anchorId="4DD1D5B1" wp14:editId="08A2230B">
                  <wp:extent cx="1868170" cy="1868170"/>
                  <wp:effectExtent l="0" t="0" r="0" b="0"/>
                  <wp:docPr id="998469041" name="Picture 1" descr="Image of a computer monitor displaying a document with horizontal lines and a large green circle containing a white checkmark. The graphic represents decisions made by a computer rather than a pers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469041" name="Picture 1" descr="Image of a computer monitor displaying a document with horizontal lines and a large green circle containing a white checkmark. The graphic represents decisions made by a computer rather than a person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C8188F9" w14:textId="77777777" w:rsidR="00BA2D3D" w:rsidRDefault="00BA2D3D" w:rsidP="00396F8A">
            <w:pPr>
              <w:pStyle w:val="EasyRead16"/>
              <w:rPr>
                <w:sz w:val="28"/>
                <w:szCs w:val="28"/>
              </w:rPr>
            </w:pPr>
          </w:p>
          <w:p w14:paraId="560A0B03" w14:textId="6BB1BBE1" w:rsidR="00396F8A" w:rsidRDefault="00396F8A" w:rsidP="00396F8A">
            <w:pPr>
              <w:pStyle w:val="EasyRead16"/>
              <w:rPr>
                <w:sz w:val="28"/>
                <w:szCs w:val="28"/>
              </w:rPr>
            </w:pPr>
            <w:r w:rsidRPr="00201213">
              <w:rPr>
                <w:sz w:val="28"/>
                <w:szCs w:val="28"/>
              </w:rPr>
              <w:t xml:space="preserve">People want </w:t>
            </w:r>
            <w:r>
              <w:rPr>
                <w:sz w:val="28"/>
                <w:szCs w:val="28"/>
              </w:rPr>
              <w:t>more information</w:t>
            </w:r>
            <w:r w:rsidRPr="00201213">
              <w:rPr>
                <w:sz w:val="28"/>
                <w:szCs w:val="28"/>
              </w:rPr>
              <w:t xml:space="preserve"> about how the NDIA makes decisions.</w:t>
            </w:r>
          </w:p>
          <w:p w14:paraId="5A555285" w14:textId="77777777" w:rsidR="00396F8A" w:rsidRDefault="00396F8A" w:rsidP="00396F8A">
            <w:pPr>
              <w:pStyle w:val="EasyRead16"/>
              <w:rPr>
                <w:sz w:val="28"/>
                <w:szCs w:val="28"/>
              </w:rPr>
            </w:pPr>
          </w:p>
          <w:p w14:paraId="641FF945" w14:textId="79B3DD93" w:rsidR="00F25EF8" w:rsidRDefault="00396F8A" w:rsidP="00396F8A">
            <w:pPr>
              <w:pStyle w:val="EasyRead16"/>
              <w:rPr>
                <w:sz w:val="28"/>
                <w:szCs w:val="28"/>
              </w:rPr>
            </w:pPr>
            <w:r w:rsidRPr="03C5DADF">
              <w:rPr>
                <w:sz w:val="28"/>
                <w:szCs w:val="28"/>
              </w:rPr>
              <w:t xml:space="preserve">They </w:t>
            </w:r>
            <w:r w:rsidR="5ADD2C3E" w:rsidRPr="03C5DADF">
              <w:rPr>
                <w:sz w:val="28"/>
                <w:szCs w:val="28"/>
              </w:rPr>
              <w:t xml:space="preserve">are </w:t>
            </w:r>
            <w:r w:rsidRPr="03C5DADF">
              <w:rPr>
                <w:sz w:val="28"/>
                <w:szCs w:val="28"/>
              </w:rPr>
              <w:t>worr</w:t>
            </w:r>
            <w:r w:rsidR="611CDBA0" w:rsidRPr="03C5DADF">
              <w:rPr>
                <w:sz w:val="28"/>
                <w:szCs w:val="28"/>
              </w:rPr>
              <w:t>ied</w:t>
            </w:r>
            <w:r w:rsidRPr="03C5DADF">
              <w:rPr>
                <w:sz w:val="28"/>
                <w:szCs w:val="28"/>
              </w:rPr>
              <w:t xml:space="preserve"> the NDIA will </w:t>
            </w:r>
          </w:p>
          <w:p w14:paraId="7B964C6A" w14:textId="77777777" w:rsidR="00AF1462" w:rsidRDefault="00AF1462" w:rsidP="00396F8A">
            <w:pPr>
              <w:pStyle w:val="EasyRead16"/>
              <w:rPr>
                <w:sz w:val="28"/>
                <w:szCs w:val="28"/>
              </w:rPr>
            </w:pPr>
          </w:p>
          <w:p w14:paraId="25FE34FC" w14:textId="7E06D643" w:rsidR="00F25EF8" w:rsidRDefault="00F25EF8" w:rsidP="00F25EF8">
            <w:pPr>
              <w:pStyle w:val="EasyRead16"/>
              <w:numPr>
                <w:ilvl w:val="0"/>
                <w:numId w:val="48"/>
              </w:numPr>
              <w:rPr>
                <w:sz w:val="28"/>
                <w:szCs w:val="28"/>
              </w:rPr>
            </w:pPr>
            <w:r w:rsidRPr="002E59FC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think carefully about </w:t>
            </w:r>
            <w:proofErr w:type="spellStart"/>
            <w:r>
              <w:rPr>
                <w:sz w:val="28"/>
                <w:szCs w:val="28"/>
              </w:rPr>
              <w:t>peoples</w:t>
            </w:r>
            <w:proofErr w:type="spellEnd"/>
            <w:r>
              <w:rPr>
                <w:sz w:val="28"/>
                <w:szCs w:val="28"/>
              </w:rPr>
              <w:t xml:space="preserve"> lives</w:t>
            </w:r>
          </w:p>
          <w:p w14:paraId="0FD1B9B0" w14:textId="1D492E73" w:rsidR="004C7C9B" w:rsidRPr="007B5ABA" w:rsidRDefault="00281D3F" w:rsidP="00F25EF8">
            <w:pPr>
              <w:pStyle w:val="EasyRead16"/>
              <w:numPr>
                <w:ilvl w:val="0"/>
                <w:numId w:val="4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 w:rsidR="00396F8A" w:rsidRPr="00201213">
              <w:rPr>
                <w:sz w:val="28"/>
                <w:szCs w:val="28"/>
              </w:rPr>
              <w:t>se computers to make decisions.</w:t>
            </w:r>
          </w:p>
        </w:tc>
      </w:tr>
      <w:tr w:rsidR="005139F2" w:rsidRPr="008E647D" w14:paraId="24D84D7E" w14:textId="77777777" w:rsidTr="00596E14">
        <w:trPr>
          <w:cantSplit/>
          <w:trHeight w:val="4139"/>
        </w:trPr>
        <w:tc>
          <w:tcPr>
            <w:tcW w:w="3158" w:type="dxa"/>
          </w:tcPr>
          <w:p w14:paraId="3C005BF7" w14:textId="68A385F3" w:rsidR="005139F2" w:rsidRDefault="00B30092" w:rsidP="004C7C9B">
            <w:pPr>
              <w:pStyle w:val="EasyRead16"/>
              <w:rPr>
                <w:noProof/>
                <w:sz w:val="28"/>
                <w:szCs w:val="28"/>
              </w:rPr>
            </w:pPr>
            <w:r w:rsidRPr="00B30092">
              <w:rPr>
                <w:noProof/>
                <w:sz w:val="28"/>
                <w:szCs w:val="28"/>
              </w:rPr>
              <w:drawing>
                <wp:inline distT="0" distB="0" distL="0" distR="0" wp14:anchorId="6A7C9E0B" wp14:editId="149C9D9E">
                  <wp:extent cx="1868170" cy="1868170"/>
                  <wp:effectExtent l="0" t="0" r="0" b="0"/>
                  <wp:docPr id="260079617" name="Picture 22" descr="a group meeting around a table reviewing a funding plan document featuring a pie chart and text. Diverse individuals engage in discussion, with one person holding a clipboard displaying a checklist and dollar sign,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079617" name="Picture 22" descr="a group meeting around a table reviewing a funding plan document featuring a pie chart and text. Diverse individuals engage in discussion, with one person holding a clipboard displaying a checklist and dollar sign,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6F872A1" w14:textId="77777777" w:rsidR="005139F2" w:rsidRDefault="005139F2" w:rsidP="00396F8A">
            <w:pPr>
              <w:pStyle w:val="EasyRead16"/>
              <w:rPr>
                <w:sz w:val="28"/>
                <w:szCs w:val="28"/>
              </w:rPr>
            </w:pPr>
          </w:p>
          <w:p w14:paraId="1D21BFF0" w14:textId="13D1564D" w:rsidR="005139F2" w:rsidRPr="00201213" w:rsidRDefault="005139F2" w:rsidP="005139F2">
            <w:pPr>
              <w:pStyle w:val="EasyRead16"/>
              <w:rPr>
                <w:sz w:val="28"/>
                <w:szCs w:val="28"/>
              </w:rPr>
            </w:pPr>
            <w:r w:rsidRPr="00201213">
              <w:rPr>
                <w:sz w:val="28"/>
                <w:szCs w:val="28"/>
              </w:rPr>
              <w:t>This includes decisions about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their</w:t>
            </w:r>
            <w:proofErr w:type="gramEnd"/>
          </w:p>
          <w:p w14:paraId="32CD1B9A" w14:textId="77777777" w:rsidR="005139F2" w:rsidRPr="00201213" w:rsidRDefault="005139F2" w:rsidP="005139F2">
            <w:pPr>
              <w:pStyle w:val="EasyRead16"/>
              <w:rPr>
                <w:sz w:val="28"/>
                <w:szCs w:val="28"/>
              </w:rPr>
            </w:pPr>
          </w:p>
          <w:p w14:paraId="01A8AC61" w14:textId="15B161FF" w:rsidR="005139F2" w:rsidRDefault="005139F2" w:rsidP="005139F2">
            <w:pPr>
              <w:pStyle w:val="EasyRead16"/>
              <w:numPr>
                <w:ilvl w:val="0"/>
                <w:numId w:val="3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Pr="00201213">
              <w:rPr>
                <w:sz w:val="28"/>
                <w:szCs w:val="28"/>
              </w:rPr>
              <w:t>lan</w:t>
            </w:r>
          </w:p>
          <w:p w14:paraId="3EE9B904" w14:textId="4C2EC6A9" w:rsidR="005139F2" w:rsidRPr="00E711AE" w:rsidRDefault="005139F2" w:rsidP="005139F2">
            <w:pPr>
              <w:pStyle w:val="EasyRead16"/>
              <w:numPr>
                <w:ilvl w:val="0"/>
                <w:numId w:val="33"/>
              </w:numPr>
              <w:rPr>
                <w:sz w:val="28"/>
                <w:szCs w:val="28"/>
              </w:rPr>
            </w:pPr>
            <w:r w:rsidRPr="002E59FC">
              <w:rPr>
                <w:sz w:val="28"/>
                <w:szCs w:val="28"/>
              </w:rPr>
              <w:t>Budget</w:t>
            </w:r>
            <w:r w:rsidRPr="00E711AE">
              <w:rPr>
                <w:sz w:val="28"/>
                <w:szCs w:val="28"/>
              </w:rPr>
              <w:t>.</w:t>
            </w:r>
          </w:p>
          <w:p w14:paraId="276B95A3" w14:textId="77777777" w:rsidR="005139F2" w:rsidRPr="00201213" w:rsidRDefault="005139F2" w:rsidP="005139F2">
            <w:pPr>
              <w:pStyle w:val="EasyRead16"/>
              <w:rPr>
                <w:sz w:val="28"/>
                <w:szCs w:val="28"/>
              </w:rPr>
            </w:pPr>
          </w:p>
          <w:p w14:paraId="74D4DABC" w14:textId="7BE96AD1" w:rsidR="005139F2" w:rsidRDefault="005139F2" w:rsidP="005139F2">
            <w:pPr>
              <w:pStyle w:val="EasyRead16"/>
              <w:rPr>
                <w:sz w:val="28"/>
                <w:szCs w:val="28"/>
              </w:rPr>
            </w:pPr>
          </w:p>
        </w:tc>
      </w:tr>
    </w:tbl>
    <w:p w14:paraId="386A28CF" w14:textId="77777777" w:rsidR="00E6481E" w:rsidRDefault="00E6481E" w:rsidP="005A603B">
      <w:pPr>
        <w:pStyle w:val="EasyRead14"/>
      </w:pPr>
      <w:r>
        <w:br w:type="page"/>
      </w:r>
    </w:p>
    <w:p w14:paraId="0E8B94B6" w14:textId="74749AF9" w:rsidR="00F83E13" w:rsidRPr="008A4956" w:rsidRDefault="009F01EE" w:rsidP="005A603B">
      <w:pPr>
        <w:pStyle w:val="EasyReadHeadersize14text"/>
      </w:pPr>
      <w:r w:rsidRPr="008A4956">
        <w:lastRenderedPageBreak/>
        <w:t>People told us about support needs assessments</w:t>
      </w:r>
    </w:p>
    <w:p w14:paraId="584D3983" w14:textId="77777777" w:rsidR="007502A0" w:rsidRPr="005A603B" w:rsidRDefault="007502A0" w:rsidP="005A603B">
      <w:pPr>
        <w:pStyle w:val="EasyRead14"/>
        <w:rPr>
          <w:sz w:val="22"/>
          <w:szCs w:val="22"/>
        </w:rPr>
      </w:pPr>
    </w:p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E4366C" w:rsidRPr="008E647D" w14:paraId="12E8718E" w14:textId="77777777" w:rsidTr="03C5DADF">
        <w:trPr>
          <w:cantSplit/>
          <w:trHeight w:val="3119"/>
        </w:trPr>
        <w:tc>
          <w:tcPr>
            <w:tcW w:w="3158" w:type="dxa"/>
          </w:tcPr>
          <w:p w14:paraId="591D4BFD" w14:textId="75A54D8E" w:rsidR="00E4366C" w:rsidRPr="008E647D" w:rsidRDefault="3D7DADF0" w:rsidP="008E01BF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68FABD1A" wp14:editId="50D440A9">
                  <wp:extent cx="1868170" cy="1868170"/>
                  <wp:effectExtent l="0" t="0" r="0" b="0"/>
                  <wp:docPr id="1320308933" name="Picture 23" descr="a man thinking about three different scenarios involving family interactions and chores. Thought bubbles show a woman applying hand sanitizer to a child, a woman vacuuming a room, and two children carrying a laundry bask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308933" name="Picture 23" descr="a man thinking about three different scenarios involving family interactions and chores. Thought bubbles show a woman applying hand sanitizer to a child, a woman vacuuming a room, and two children carrying a laundry bask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DB407FA" w14:textId="77777777" w:rsidR="001D63DE" w:rsidRDefault="001D63DE" w:rsidP="008E01BF">
            <w:pPr>
              <w:pStyle w:val="EasyRead16"/>
              <w:rPr>
                <w:sz w:val="28"/>
                <w:szCs w:val="28"/>
              </w:rPr>
            </w:pPr>
          </w:p>
          <w:p w14:paraId="58594DBD" w14:textId="07E6285E" w:rsidR="00E4366C" w:rsidRPr="00B03B90" w:rsidRDefault="2788FD52" w:rsidP="008E01BF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03C5DADF">
              <w:rPr>
                <w:sz w:val="28"/>
                <w:szCs w:val="28"/>
              </w:rPr>
              <w:t>People also t</w:t>
            </w:r>
            <w:r w:rsidR="0A708320" w:rsidRPr="03C5DADF">
              <w:rPr>
                <w:sz w:val="28"/>
                <w:szCs w:val="28"/>
              </w:rPr>
              <w:t xml:space="preserve">old us about </w:t>
            </w:r>
            <w:r w:rsidR="0A708320" w:rsidRPr="03C5DADF">
              <w:rPr>
                <w:b/>
                <w:bCs/>
                <w:sz w:val="28"/>
                <w:szCs w:val="28"/>
              </w:rPr>
              <w:t>support needs assessment</w:t>
            </w:r>
            <w:r w:rsidR="36850B68" w:rsidRPr="03C5DADF">
              <w:rPr>
                <w:b/>
                <w:bCs/>
                <w:sz w:val="28"/>
                <w:szCs w:val="28"/>
              </w:rPr>
              <w:t>s</w:t>
            </w:r>
            <w:r w:rsidR="0A708320" w:rsidRPr="03C5DADF">
              <w:rPr>
                <w:b/>
                <w:bCs/>
                <w:sz w:val="28"/>
                <w:szCs w:val="28"/>
              </w:rPr>
              <w:t>.</w:t>
            </w:r>
          </w:p>
          <w:p w14:paraId="5AC41E96" w14:textId="77777777" w:rsidR="002C40B9" w:rsidRDefault="002C40B9" w:rsidP="008E01BF">
            <w:pPr>
              <w:pStyle w:val="EasyRead16"/>
              <w:rPr>
                <w:sz w:val="28"/>
                <w:szCs w:val="28"/>
              </w:rPr>
            </w:pPr>
          </w:p>
          <w:p w14:paraId="4D423BDC" w14:textId="66E0857E" w:rsidR="00B03B90" w:rsidRPr="008E647D" w:rsidRDefault="7D213D57" w:rsidP="008E01BF">
            <w:pPr>
              <w:pStyle w:val="EasyRead16"/>
            </w:pPr>
            <w:r w:rsidRPr="03C5DADF">
              <w:rPr>
                <w:sz w:val="28"/>
                <w:szCs w:val="28"/>
              </w:rPr>
              <w:t>S</w:t>
            </w:r>
            <w:r w:rsidR="0A708320" w:rsidRPr="03C5DADF">
              <w:rPr>
                <w:sz w:val="28"/>
                <w:szCs w:val="28"/>
              </w:rPr>
              <w:t>upport needs assessment</w:t>
            </w:r>
            <w:r w:rsidR="718F5170" w:rsidRPr="03C5DADF">
              <w:rPr>
                <w:sz w:val="28"/>
                <w:szCs w:val="28"/>
              </w:rPr>
              <w:t>s</w:t>
            </w:r>
            <w:r w:rsidR="0A708320" w:rsidRPr="03C5DADF">
              <w:rPr>
                <w:sz w:val="28"/>
                <w:szCs w:val="28"/>
              </w:rPr>
              <w:t xml:space="preserve"> </w:t>
            </w:r>
            <w:r w:rsidR="2F453B4A" w:rsidRPr="03C5DADF">
              <w:rPr>
                <w:sz w:val="28"/>
                <w:szCs w:val="28"/>
              </w:rPr>
              <w:t>are</w:t>
            </w:r>
            <w:r w:rsidR="0A708320" w:rsidRPr="03C5DADF">
              <w:rPr>
                <w:sz w:val="28"/>
                <w:szCs w:val="28"/>
              </w:rPr>
              <w:t xml:space="preserve"> </w:t>
            </w:r>
            <w:r w:rsidR="527DE543" w:rsidRPr="03C5DADF">
              <w:rPr>
                <w:sz w:val="28"/>
                <w:szCs w:val="28"/>
              </w:rPr>
              <w:t>a way to</w:t>
            </w:r>
            <w:r w:rsidR="0A708320" w:rsidRPr="03C5DADF">
              <w:rPr>
                <w:sz w:val="28"/>
                <w:szCs w:val="28"/>
              </w:rPr>
              <w:t xml:space="preserve"> check </w:t>
            </w:r>
            <w:r w:rsidR="6F7AE259" w:rsidRPr="03C5DADF">
              <w:rPr>
                <w:sz w:val="28"/>
                <w:szCs w:val="28"/>
              </w:rPr>
              <w:t xml:space="preserve">what </w:t>
            </w:r>
            <w:r w:rsidR="328089CF" w:rsidRPr="03C5DADF">
              <w:rPr>
                <w:sz w:val="28"/>
                <w:szCs w:val="28"/>
              </w:rPr>
              <w:t xml:space="preserve">supports </w:t>
            </w:r>
            <w:r w:rsidR="5AD3E165" w:rsidRPr="03C5DADF">
              <w:rPr>
                <w:sz w:val="28"/>
                <w:szCs w:val="28"/>
              </w:rPr>
              <w:t>people</w:t>
            </w:r>
            <w:r w:rsidR="6F7AE259" w:rsidRPr="03C5DADF">
              <w:rPr>
                <w:sz w:val="28"/>
                <w:szCs w:val="28"/>
              </w:rPr>
              <w:t xml:space="preserve"> need.</w:t>
            </w:r>
          </w:p>
          <w:p w14:paraId="2C1199E1" w14:textId="565FB4CC" w:rsidR="00B03B90" w:rsidRPr="008E647D" w:rsidRDefault="00B03B90" w:rsidP="03C5DADF">
            <w:pPr>
              <w:pStyle w:val="EasyRead16"/>
              <w:rPr>
                <w:sz w:val="28"/>
                <w:szCs w:val="28"/>
              </w:rPr>
            </w:pPr>
          </w:p>
          <w:p w14:paraId="53F902AC" w14:textId="68D8B27D" w:rsidR="00B03B90" w:rsidRPr="008E647D" w:rsidRDefault="00DC79A3" w:rsidP="008E01BF">
            <w:pPr>
              <w:pStyle w:val="EasyRead16"/>
              <w:rPr>
                <w:sz w:val="28"/>
                <w:szCs w:val="28"/>
              </w:rPr>
            </w:pPr>
            <w:r w:rsidRPr="03C5DADF">
              <w:rPr>
                <w:sz w:val="28"/>
                <w:szCs w:val="28"/>
              </w:rPr>
              <w:t xml:space="preserve">We will call </w:t>
            </w:r>
            <w:r w:rsidR="003938BD">
              <w:rPr>
                <w:sz w:val="28"/>
                <w:szCs w:val="28"/>
              </w:rPr>
              <w:t>them</w:t>
            </w:r>
            <w:r w:rsidR="003938BD" w:rsidRPr="03C5DADF">
              <w:rPr>
                <w:sz w:val="28"/>
                <w:szCs w:val="28"/>
              </w:rPr>
              <w:t xml:space="preserve"> </w:t>
            </w:r>
            <w:r w:rsidRPr="03C5DADF">
              <w:rPr>
                <w:sz w:val="28"/>
                <w:szCs w:val="28"/>
              </w:rPr>
              <w:t>the assessment</w:t>
            </w:r>
            <w:r w:rsidR="4FAFFDE7" w:rsidRPr="03C5DADF">
              <w:rPr>
                <w:sz w:val="28"/>
                <w:szCs w:val="28"/>
              </w:rPr>
              <w:t>s</w:t>
            </w:r>
            <w:r w:rsidRPr="03C5DADF">
              <w:rPr>
                <w:sz w:val="28"/>
                <w:szCs w:val="28"/>
              </w:rPr>
              <w:t xml:space="preserve"> for short.</w:t>
            </w:r>
          </w:p>
        </w:tc>
      </w:tr>
      <w:tr w:rsidR="00DC2656" w:rsidRPr="008E647D" w14:paraId="3F631689" w14:textId="77777777" w:rsidTr="03C5DADF">
        <w:trPr>
          <w:cantSplit/>
          <w:trHeight w:val="3119"/>
        </w:trPr>
        <w:tc>
          <w:tcPr>
            <w:tcW w:w="3158" w:type="dxa"/>
          </w:tcPr>
          <w:p w14:paraId="63D3E179" w14:textId="7F058D20" w:rsidR="002448DA" w:rsidRDefault="002448DA" w:rsidP="00DC2656">
            <w:pPr>
              <w:pStyle w:val="EasyRead16"/>
              <w:rPr>
                <w:sz w:val="22"/>
                <w:szCs w:val="22"/>
              </w:rPr>
            </w:pPr>
            <w:r w:rsidRPr="00E854D6">
              <w:rPr>
                <w:noProof/>
                <w:sz w:val="28"/>
                <w:szCs w:val="28"/>
              </w:rPr>
              <w:drawing>
                <wp:inline distT="0" distB="0" distL="0" distR="0" wp14:anchorId="1303FB8A" wp14:editId="57F7801A">
                  <wp:extent cx="1868170" cy="1868170"/>
                  <wp:effectExtent l="0" t="0" r="0" b="0"/>
                  <wp:docPr id="678328116" name="Picture 12" descr="Image of a group in a living room setting, showing four diverse individuals including one person in a wheelchair wearing headphones and another participating via video call on a monitor. The scene features a plant, framed heart artwork, window with curtains, and a round table with an open book, highlighting inclusivity and support in a safe environ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328116" name="Picture 12" descr="Image of a group in a living room setting, showing four diverse individuals including one person in a wheelchair wearing headphones and another participating via video call on a monitor. The scene features a plant, framed heart artwork, window with curtains, and a round table with an open book, highlighting inclusivity and support in a safe environmen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4CF76DB" w14:textId="77777777" w:rsidR="00FC3696" w:rsidRDefault="00FC3696" w:rsidP="00DC2656">
            <w:pPr>
              <w:pStyle w:val="EasyRead16"/>
              <w:rPr>
                <w:sz w:val="28"/>
                <w:szCs w:val="28"/>
              </w:rPr>
            </w:pPr>
          </w:p>
          <w:p w14:paraId="5B95BADC" w14:textId="77777777" w:rsidR="00FC3696" w:rsidRDefault="00FC3696" w:rsidP="00DC2656">
            <w:pPr>
              <w:pStyle w:val="EasyRead16"/>
              <w:rPr>
                <w:sz w:val="28"/>
                <w:szCs w:val="28"/>
              </w:rPr>
            </w:pPr>
          </w:p>
          <w:p w14:paraId="010668BB" w14:textId="0F7AFBB7" w:rsidR="009A0D6F" w:rsidRDefault="37A985A5" w:rsidP="005A603B">
            <w:pPr>
              <w:pStyle w:val="EasyRead16"/>
              <w:rPr>
                <w:sz w:val="28"/>
                <w:szCs w:val="28"/>
              </w:rPr>
            </w:pPr>
            <w:r w:rsidRPr="03C5DADF">
              <w:rPr>
                <w:sz w:val="28"/>
                <w:szCs w:val="28"/>
              </w:rPr>
              <w:t xml:space="preserve">People said it is important for </w:t>
            </w:r>
            <w:r w:rsidR="0E5118FF" w:rsidRPr="03C5DADF">
              <w:rPr>
                <w:sz w:val="28"/>
                <w:szCs w:val="28"/>
              </w:rPr>
              <w:t xml:space="preserve">the </w:t>
            </w:r>
            <w:r w:rsidRPr="03C5DADF">
              <w:rPr>
                <w:sz w:val="28"/>
                <w:szCs w:val="28"/>
              </w:rPr>
              <w:t xml:space="preserve">assessments to </w:t>
            </w:r>
          </w:p>
          <w:p w14:paraId="75C62194" w14:textId="77777777" w:rsidR="002232E1" w:rsidRDefault="002232E1" w:rsidP="005A603B">
            <w:pPr>
              <w:pStyle w:val="EasyRead16"/>
              <w:rPr>
                <w:sz w:val="28"/>
                <w:szCs w:val="28"/>
              </w:rPr>
            </w:pPr>
          </w:p>
          <w:p w14:paraId="4FB30CD7" w14:textId="77777777" w:rsidR="00DC2656" w:rsidRDefault="009A0D6F" w:rsidP="009A0D6F">
            <w:pPr>
              <w:pStyle w:val="EasyRead16"/>
              <w:numPr>
                <w:ilvl w:val="0"/>
                <w:numId w:val="3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="00DC2656" w:rsidRPr="006E158B">
              <w:rPr>
                <w:sz w:val="28"/>
                <w:szCs w:val="28"/>
              </w:rPr>
              <w:t>eel safe</w:t>
            </w:r>
          </w:p>
          <w:p w14:paraId="527DCE60" w14:textId="6B355A1A" w:rsidR="009A0D6F" w:rsidRDefault="009A0D6F" w:rsidP="009A0D6F">
            <w:pPr>
              <w:pStyle w:val="EasyRead16"/>
              <w:numPr>
                <w:ilvl w:val="0"/>
                <w:numId w:val="3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 fair.</w:t>
            </w:r>
          </w:p>
        </w:tc>
      </w:tr>
      <w:tr w:rsidR="00FC3696" w:rsidRPr="008E647D" w14:paraId="5871FFD2" w14:textId="77777777" w:rsidTr="03C5DADF">
        <w:trPr>
          <w:cantSplit/>
          <w:trHeight w:val="2835"/>
        </w:trPr>
        <w:tc>
          <w:tcPr>
            <w:tcW w:w="3158" w:type="dxa"/>
          </w:tcPr>
          <w:p w14:paraId="0AF57607" w14:textId="1420FB3D" w:rsidR="00FC3696" w:rsidRDefault="00483C43" w:rsidP="00DC2656">
            <w:pPr>
              <w:pStyle w:val="EasyRead16"/>
              <w:rPr>
                <w:sz w:val="22"/>
                <w:szCs w:val="22"/>
              </w:rPr>
            </w:pPr>
            <w:r w:rsidRPr="00483C43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28E75860" wp14:editId="6917DBCB">
                  <wp:extent cx="1868170" cy="1868170"/>
                  <wp:effectExtent l="0" t="0" r="0" b="0"/>
                  <wp:docPr id="628820035" name="Picture 24" descr="four diverse people greeting in different languages with speech bubbles saying &quot;Hello,&quot; &quot;مرحبا,&quot; and &quot;Bonjour,&quot; while one person uses sign language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820035" name="Picture 24" descr="four diverse people greeting in different languages with speech bubbles saying &quot;Hello,&quot; &quot;مرحبا,&quot; and &quot;Bonjour,&quot; while one person uses sign language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6846E0F" w14:textId="77777777" w:rsidR="00FC3696" w:rsidRDefault="00FC3696" w:rsidP="00FC3696">
            <w:pPr>
              <w:pStyle w:val="EasyRead16"/>
              <w:rPr>
                <w:sz w:val="28"/>
                <w:szCs w:val="28"/>
              </w:rPr>
            </w:pPr>
          </w:p>
          <w:p w14:paraId="517F19ED" w14:textId="77777777" w:rsidR="00FC3696" w:rsidRDefault="00FC3696" w:rsidP="00FC3696">
            <w:pPr>
              <w:pStyle w:val="EasyRead16"/>
              <w:rPr>
                <w:sz w:val="28"/>
                <w:szCs w:val="28"/>
              </w:rPr>
            </w:pPr>
            <w:r w:rsidRPr="005E6A03">
              <w:rPr>
                <w:sz w:val="28"/>
                <w:szCs w:val="28"/>
              </w:rPr>
              <w:t>They want</w:t>
            </w:r>
          </w:p>
          <w:p w14:paraId="14128945" w14:textId="77777777" w:rsidR="00FC3696" w:rsidRDefault="00FC3696" w:rsidP="00FC3696">
            <w:pPr>
              <w:pStyle w:val="EasyRead16"/>
              <w:rPr>
                <w:sz w:val="28"/>
                <w:szCs w:val="28"/>
              </w:rPr>
            </w:pPr>
          </w:p>
          <w:p w14:paraId="2628CC52" w14:textId="77777777" w:rsidR="00FC3696" w:rsidRDefault="00FC3696" w:rsidP="00FC3696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5E6A03">
              <w:rPr>
                <w:sz w:val="28"/>
                <w:szCs w:val="28"/>
              </w:rPr>
              <w:t>Help from a support person</w:t>
            </w:r>
          </w:p>
          <w:p w14:paraId="3BD0EC2E" w14:textId="77777777" w:rsidR="00FC3696" w:rsidRDefault="00FC3696" w:rsidP="00FC3696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 </w:t>
            </w:r>
            <w:r w:rsidRPr="005A603B">
              <w:rPr>
                <w:b/>
                <w:bCs/>
                <w:sz w:val="28"/>
                <w:szCs w:val="28"/>
              </w:rPr>
              <w:t>interpreter</w:t>
            </w:r>
            <w:r w:rsidRPr="005E6A03">
              <w:rPr>
                <w:sz w:val="28"/>
                <w:szCs w:val="28"/>
              </w:rPr>
              <w:t xml:space="preserve"> if </w:t>
            </w:r>
            <w:r>
              <w:rPr>
                <w:sz w:val="28"/>
                <w:szCs w:val="28"/>
              </w:rPr>
              <w:t xml:space="preserve">they </w:t>
            </w:r>
            <w:r w:rsidRPr="005E6A03">
              <w:rPr>
                <w:sz w:val="28"/>
                <w:szCs w:val="28"/>
              </w:rPr>
              <w:t>need</w:t>
            </w:r>
            <w:r>
              <w:rPr>
                <w:sz w:val="28"/>
                <w:szCs w:val="28"/>
              </w:rPr>
              <w:t xml:space="preserve"> one.</w:t>
            </w:r>
          </w:p>
          <w:p w14:paraId="5901754E" w14:textId="77777777" w:rsidR="00FC3696" w:rsidRDefault="00FC3696" w:rsidP="005A603B">
            <w:pPr>
              <w:pStyle w:val="ListParagraph"/>
              <w:rPr>
                <w:sz w:val="28"/>
                <w:szCs w:val="28"/>
              </w:rPr>
            </w:pPr>
          </w:p>
          <w:p w14:paraId="34F2073D" w14:textId="77777777" w:rsidR="00F9355A" w:rsidRDefault="00F9355A" w:rsidP="00F9355A">
            <w:pPr>
              <w:spacing w:line="360" w:lineRule="auto"/>
              <w:rPr>
                <w:sz w:val="28"/>
                <w:szCs w:val="28"/>
              </w:rPr>
            </w:pPr>
            <w:r w:rsidRPr="00076211">
              <w:rPr>
                <w:sz w:val="28"/>
                <w:szCs w:val="28"/>
              </w:rPr>
              <w:t xml:space="preserve">Interpreters help change words from 1 language to another like </w:t>
            </w:r>
            <w:r w:rsidRPr="005A603B">
              <w:rPr>
                <w:b/>
                <w:bCs/>
                <w:sz w:val="28"/>
                <w:szCs w:val="28"/>
              </w:rPr>
              <w:t>Auslan</w:t>
            </w:r>
            <w:r w:rsidRPr="00076211">
              <w:rPr>
                <w:sz w:val="28"/>
                <w:szCs w:val="28"/>
              </w:rPr>
              <w:t>.</w:t>
            </w:r>
          </w:p>
          <w:p w14:paraId="507BEADF" w14:textId="77777777" w:rsidR="00FC3696" w:rsidRDefault="00FC3696" w:rsidP="00FC3696">
            <w:pPr>
              <w:pStyle w:val="EasyRead16"/>
              <w:rPr>
                <w:sz w:val="28"/>
                <w:szCs w:val="28"/>
              </w:rPr>
            </w:pPr>
          </w:p>
          <w:p w14:paraId="05BDABBC" w14:textId="0C323A95" w:rsidR="00F9355A" w:rsidRPr="00CB1390" w:rsidRDefault="00CB1390" w:rsidP="00FC3696">
            <w:pPr>
              <w:pStyle w:val="EasyRead16"/>
              <w:rPr>
                <w:rFonts w:cs="Arial"/>
                <w:sz w:val="28"/>
                <w:szCs w:val="28"/>
              </w:rPr>
            </w:pPr>
            <w:r w:rsidRPr="00F56233">
              <w:rPr>
                <w:rFonts w:cs="Arial"/>
                <w:sz w:val="28"/>
                <w:szCs w:val="28"/>
              </w:rPr>
              <w:t>Auslan is Australian sign language.</w:t>
            </w:r>
          </w:p>
        </w:tc>
      </w:tr>
      <w:tr w:rsidR="005B1D65" w:rsidRPr="008E647D" w14:paraId="62BF8360" w14:textId="77777777" w:rsidTr="03C5DADF">
        <w:trPr>
          <w:cantSplit/>
          <w:trHeight w:val="3402"/>
        </w:trPr>
        <w:tc>
          <w:tcPr>
            <w:tcW w:w="3158" w:type="dxa"/>
          </w:tcPr>
          <w:p w14:paraId="72E9239F" w14:textId="51538D82" w:rsidR="005B1D65" w:rsidRDefault="005B1D65" w:rsidP="005B1D65">
            <w:pPr>
              <w:pStyle w:val="EasyRead16"/>
              <w:rPr>
                <w:sz w:val="22"/>
                <w:szCs w:val="22"/>
              </w:rPr>
            </w:pPr>
            <w:r w:rsidRPr="002226C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D689CC1" wp14:editId="17C57521">
                  <wp:extent cx="1868170" cy="1868170"/>
                  <wp:effectExtent l="0" t="0" r="0" b="0"/>
                  <wp:docPr id="1069452259" name="Picture 1" descr="Image of a diverse group of nine people representing various cultural backgrounds, wearing traditional and modern clothing in warm, muted colour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452259" name="Picture 1" descr="Image of a diverse group of nine people representing various cultural backgrounds, wearing traditional and modern clothing in warm, muted colour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2F7D947" w14:textId="77777777" w:rsidR="00CB1390" w:rsidRDefault="00CB1390" w:rsidP="005B1D65">
            <w:pPr>
              <w:pStyle w:val="EasyRead16"/>
              <w:rPr>
                <w:sz w:val="28"/>
                <w:szCs w:val="28"/>
              </w:rPr>
            </w:pPr>
          </w:p>
          <w:p w14:paraId="4A1C2BDD" w14:textId="2972645A" w:rsidR="005B1D65" w:rsidRDefault="1C0E7165" w:rsidP="005B1D65">
            <w:pPr>
              <w:pStyle w:val="EasyRead16"/>
              <w:rPr>
                <w:sz w:val="28"/>
                <w:szCs w:val="28"/>
              </w:rPr>
            </w:pPr>
            <w:r w:rsidRPr="03C5DADF">
              <w:rPr>
                <w:sz w:val="28"/>
                <w:szCs w:val="28"/>
              </w:rPr>
              <w:t>People told us the assessment</w:t>
            </w:r>
            <w:r w:rsidR="2BDD5F7C" w:rsidRPr="03C5DADF">
              <w:rPr>
                <w:sz w:val="28"/>
                <w:szCs w:val="28"/>
              </w:rPr>
              <w:t>s</w:t>
            </w:r>
            <w:r w:rsidRPr="03C5DADF">
              <w:rPr>
                <w:sz w:val="28"/>
                <w:szCs w:val="28"/>
              </w:rPr>
              <w:t xml:space="preserve"> should</w:t>
            </w:r>
          </w:p>
          <w:p w14:paraId="35CBA237" w14:textId="77777777" w:rsidR="005B1D65" w:rsidRDefault="005B1D65" w:rsidP="005B1D65">
            <w:pPr>
              <w:pStyle w:val="EasyRead16"/>
              <w:rPr>
                <w:sz w:val="28"/>
                <w:szCs w:val="28"/>
              </w:rPr>
            </w:pPr>
          </w:p>
          <w:p w14:paraId="75088411" w14:textId="601AE528" w:rsidR="005B1D65" w:rsidRPr="006E158B" w:rsidRDefault="005B1D65" w:rsidP="005B1D65">
            <w:pPr>
              <w:pStyle w:val="EasyRead16"/>
              <w:numPr>
                <w:ilvl w:val="0"/>
                <w:numId w:val="3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Work for people from different cultures</w:t>
            </w:r>
          </w:p>
        </w:tc>
      </w:tr>
      <w:tr w:rsidR="005B1D65" w:rsidRPr="008E647D" w14:paraId="2476566F" w14:textId="77777777" w:rsidTr="03C5DADF">
        <w:trPr>
          <w:cantSplit/>
          <w:trHeight w:val="3402"/>
        </w:trPr>
        <w:tc>
          <w:tcPr>
            <w:tcW w:w="3158" w:type="dxa"/>
          </w:tcPr>
          <w:p w14:paraId="2E5C777F" w14:textId="02D60CD2" w:rsidR="005B1D65" w:rsidRDefault="005B1D65" w:rsidP="005B1D65">
            <w:pPr>
              <w:pStyle w:val="EasyRead16"/>
              <w:rPr>
                <w:sz w:val="22"/>
                <w:szCs w:val="22"/>
              </w:rPr>
            </w:pPr>
            <w:r w:rsidRPr="00BC1B3E">
              <w:rPr>
                <w:noProof/>
                <w:sz w:val="28"/>
                <w:szCs w:val="28"/>
              </w:rPr>
              <w:drawing>
                <wp:inline distT="0" distB="0" distL="0" distR="0" wp14:anchorId="68B68D3B" wp14:editId="757CF1B2">
                  <wp:extent cx="1868170" cy="1868170"/>
                  <wp:effectExtent l="0" t="0" r="0" b="0"/>
                  <wp:docPr id="2078437050" name="Picture 21" descr="Image showing a diverse group of eight people, including different genders, ethnicities, and a person in a wheelchair, standing and sitting in front of an orange map outline of Australia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437050" name="Picture 21" descr="Image showing a diverse group of eight people, including different genders, ethnicities, and a person in a wheelchair, standing and sitting in front of an orange map outline of Australia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6905988" w14:textId="77777777" w:rsidR="005B1D65" w:rsidRDefault="005B1D65" w:rsidP="005B1D65">
            <w:pPr>
              <w:pStyle w:val="EasyRead16"/>
              <w:rPr>
                <w:sz w:val="28"/>
                <w:szCs w:val="28"/>
              </w:rPr>
            </w:pPr>
          </w:p>
          <w:p w14:paraId="0C1E9F0B" w14:textId="77777777" w:rsidR="00A75537" w:rsidRDefault="00A75537" w:rsidP="005B1D65">
            <w:pPr>
              <w:pStyle w:val="EasyRead16"/>
              <w:rPr>
                <w:sz w:val="28"/>
                <w:szCs w:val="28"/>
              </w:rPr>
            </w:pPr>
          </w:p>
          <w:p w14:paraId="2C611BDA" w14:textId="70A8D2E3" w:rsidR="005B1D65" w:rsidRPr="006E158B" w:rsidRDefault="005B1D65" w:rsidP="008A4956">
            <w:pPr>
              <w:pStyle w:val="EasyRead16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Focus on the person and what they need</w:t>
            </w:r>
          </w:p>
        </w:tc>
      </w:tr>
      <w:tr w:rsidR="00A75537" w:rsidRPr="008E647D" w14:paraId="37C42EA2" w14:textId="77777777" w:rsidTr="03C5DADF">
        <w:trPr>
          <w:cantSplit/>
          <w:trHeight w:val="3402"/>
        </w:trPr>
        <w:tc>
          <w:tcPr>
            <w:tcW w:w="3158" w:type="dxa"/>
          </w:tcPr>
          <w:p w14:paraId="6B89A11F" w14:textId="29697AFF" w:rsidR="00A75537" w:rsidRPr="00BC1B3E" w:rsidRDefault="00C605EF" w:rsidP="005B1D65">
            <w:pPr>
              <w:pStyle w:val="EasyRead16"/>
              <w:rPr>
                <w:noProof/>
                <w:sz w:val="28"/>
                <w:szCs w:val="28"/>
              </w:rPr>
            </w:pPr>
            <w:r w:rsidRPr="00C605EF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6276E46F" wp14:editId="29DBEC97">
                  <wp:extent cx="1868170" cy="1868170"/>
                  <wp:effectExtent l="0" t="0" r="0" b="0"/>
                  <wp:docPr id="62740370" name="Picture 25" descr="four people sitting closely in a supportive group setting, with two individuals placing hands on a central person wearing headphones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40370" name="Picture 25" descr="four people sitting closely in a supportive group setting, with two individuals placing hands on a central person wearing headphones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CDA80C9" w14:textId="77777777" w:rsidR="00A75537" w:rsidRDefault="00A75537" w:rsidP="00A75537">
            <w:pPr>
              <w:pStyle w:val="EasyRead16"/>
              <w:ind w:left="360"/>
              <w:rPr>
                <w:sz w:val="28"/>
                <w:szCs w:val="28"/>
              </w:rPr>
            </w:pPr>
          </w:p>
          <w:p w14:paraId="6FF60278" w14:textId="77777777" w:rsidR="00A75537" w:rsidRDefault="00A75537" w:rsidP="00A75537">
            <w:pPr>
              <w:pStyle w:val="EasyRead16"/>
              <w:ind w:left="360"/>
              <w:rPr>
                <w:sz w:val="28"/>
                <w:szCs w:val="28"/>
              </w:rPr>
            </w:pPr>
          </w:p>
          <w:p w14:paraId="19F71A99" w14:textId="558B7BDB" w:rsidR="00A75537" w:rsidRDefault="00A75537" w:rsidP="005A603B">
            <w:pPr>
              <w:pStyle w:val="EasyRead16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Listen to their family and carers.</w:t>
            </w:r>
          </w:p>
        </w:tc>
      </w:tr>
      <w:tr w:rsidR="00E4366C" w:rsidRPr="008E647D" w14:paraId="1019F628" w14:textId="77777777" w:rsidTr="03C5DADF">
        <w:trPr>
          <w:cantSplit/>
          <w:trHeight w:val="2835"/>
        </w:trPr>
        <w:tc>
          <w:tcPr>
            <w:tcW w:w="3158" w:type="dxa"/>
          </w:tcPr>
          <w:p w14:paraId="7A590BBB" w14:textId="2ABD6422" w:rsidR="00E4366C" w:rsidRPr="008E647D" w:rsidRDefault="002744DF" w:rsidP="00ED084E">
            <w:pPr>
              <w:pStyle w:val="EasyRead16"/>
            </w:pPr>
            <w:r w:rsidRPr="5A87C9F2">
              <w:rPr>
                <w:sz w:val="22"/>
                <w:szCs w:val="22"/>
              </w:rPr>
              <w:br w:type="page"/>
            </w:r>
            <w:r w:rsidR="7A82BD8A">
              <w:rPr>
                <w:noProof/>
              </w:rPr>
              <w:drawing>
                <wp:inline distT="0" distB="0" distL="0" distR="0" wp14:anchorId="2BDFEEE6" wp14:editId="2E0E26CA">
                  <wp:extent cx="1868170" cy="1868170"/>
                  <wp:effectExtent l="0" t="0" r="0" b="0"/>
                  <wp:docPr id="1259270714" name="Picture 26" descr="a woman presenting accessibility information to a diverse group, including a person in a wheelchair, using a board displaying a large orange wheelchai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270714" name="Picture 26" descr="a woman presenting accessibility information to a diverse group, including a person in a wheelchair, using a board displaying a large orange wheelchai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B691DD2" w14:textId="77777777" w:rsidR="00AA0917" w:rsidRDefault="00AA0917" w:rsidP="00475960">
            <w:pPr>
              <w:pStyle w:val="EasyRead16"/>
              <w:rPr>
                <w:sz w:val="28"/>
                <w:szCs w:val="28"/>
              </w:rPr>
            </w:pPr>
          </w:p>
          <w:p w14:paraId="1DFF6777" w14:textId="48456687" w:rsidR="00475960" w:rsidRDefault="328089CF" w:rsidP="00475960">
            <w:pPr>
              <w:pStyle w:val="EasyRead16"/>
              <w:rPr>
                <w:sz w:val="28"/>
                <w:szCs w:val="28"/>
              </w:rPr>
            </w:pPr>
            <w:r w:rsidRPr="03C5DADF">
              <w:rPr>
                <w:sz w:val="28"/>
                <w:szCs w:val="28"/>
              </w:rPr>
              <w:t>They</w:t>
            </w:r>
            <w:r w:rsidR="63F9D726" w:rsidRPr="03C5DADF">
              <w:rPr>
                <w:sz w:val="28"/>
                <w:szCs w:val="28"/>
              </w:rPr>
              <w:t xml:space="preserve"> told us </w:t>
            </w:r>
            <w:r w:rsidR="2554E396" w:rsidRPr="03C5DADF">
              <w:rPr>
                <w:sz w:val="28"/>
                <w:szCs w:val="28"/>
              </w:rPr>
              <w:t>the</w:t>
            </w:r>
            <w:r w:rsidR="63F9D726" w:rsidRPr="03C5DADF">
              <w:rPr>
                <w:sz w:val="28"/>
                <w:szCs w:val="28"/>
              </w:rPr>
              <w:t xml:space="preserve"> assessment</w:t>
            </w:r>
            <w:r w:rsidR="3B6ED265" w:rsidRPr="03C5DADF">
              <w:rPr>
                <w:sz w:val="28"/>
                <w:szCs w:val="28"/>
              </w:rPr>
              <w:t>s</w:t>
            </w:r>
            <w:r w:rsidR="63F9D726" w:rsidRPr="03C5DADF">
              <w:rPr>
                <w:sz w:val="28"/>
                <w:szCs w:val="28"/>
              </w:rPr>
              <w:t xml:space="preserve"> should</w:t>
            </w:r>
            <w:r w:rsidR="17F9AAD9" w:rsidRPr="03C5DADF">
              <w:rPr>
                <w:sz w:val="28"/>
                <w:szCs w:val="28"/>
              </w:rPr>
              <w:t xml:space="preserve"> </w:t>
            </w:r>
            <w:r w:rsidR="7BBC4782" w:rsidRPr="03C5DADF">
              <w:rPr>
                <w:sz w:val="28"/>
                <w:szCs w:val="28"/>
              </w:rPr>
              <w:t>b</w:t>
            </w:r>
            <w:r w:rsidR="38F6002D" w:rsidRPr="03C5DADF">
              <w:rPr>
                <w:sz w:val="28"/>
                <w:szCs w:val="28"/>
              </w:rPr>
              <w:t>e done b</w:t>
            </w:r>
            <w:r w:rsidR="548CD29E" w:rsidRPr="03C5DADF">
              <w:rPr>
                <w:sz w:val="28"/>
                <w:szCs w:val="28"/>
              </w:rPr>
              <w:t>y</w:t>
            </w:r>
            <w:r w:rsidR="6948766F" w:rsidRPr="03C5DADF">
              <w:rPr>
                <w:sz w:val="28"/>
                <w:szCs w:val="28"/>
              </w:rPr>
              <w:t xml:space="preserve"> someone</w:t>
            </w:r>
            <w:r w:rsidR="4F6DAB70" w:rsidRPr="03C5DADF">
              <w:rPr>
                <w:sz w:val="28"/>
                <w:szCs w:val="28"/>
              </w:rPr>
              <w:t xml:space="preserve"> </w:t>
            </w:r>
            <w:r w:rsidR="4F6DAB70" w:rsidRPr="00767F55">
              <w:rPr>
                <w:b/>
                <w:bCs/>
                <w:sz w:val="28"/>
                <w:szCs w:val="28"/>
              </w:rPr>
              <w:t>they</w:t>
            </w:r>
            <w:r w:rsidR="4F6DAB70" w:rsidRPr="03C5DADF">
              <w:rPr>
                <w:sz w:val="28"/>
                <w:szCs w:val="28"/>
              </w:rPr>
              <w:t xml:space="preserve"> choose</w:t>
            </w:r>
            <w:r w:rsidR="190B4EF5" w:rsidRPr="03C5DADF">
              <w:rPr>
                <w:sz w:val="28"/>
                <w:szCs w:val="28"/>
              </w:rPr>
              <w:t>.</w:t>
            </w:r>
          </w:p>
          <w:p w14:paraId="52FE0A05" w14:textId="77777777" w:rsidR="00CC39F2" w:rsidRDefault="00CC39F2" w:rsidP="00475960">
            <w:pPr>
              <w:pStyle w:val="EasyRead16"/>
              <w:rPr>
                <w:sz w:val="28"/>
                <w:szCs w:val="28"/>
              </w:rPr>
            </w:pPr>
          </w:p>
          <w:p w14:paraId="58549897" w14:textId="3601DF69" w:rsidR="50C4310F" w:rsidRDefault="50C4310F" w:rsidP="03C5DADF">
            <w:pPr>
              <w:pStyle w:val="EasyRead16"/>
            </w:pPr>
            <w:r w:rsidRPr="03C5DADF">
              <w:rPr>
                <w:sz w:val="28"/>
                <w:szCs w:val="28"/>
              </w:rPr>
              <w:t>The</w:t>
            </w:r>
            <w:r w:rsidR="588210C6" w:rsidRPr="03C5DADF">
              <w:rPr>
                <w:sz w:val="28"/>
                <w:szCs w:val="28"/>
              </w:rPr>
              <w:t xml:space="preserve"> person doing the assessment</w:t>
            </w:r>
            <w:r w:rsidR="54C4232A" w:rsidRPr="03C5DADF">
              <w:rPr>
                <w:sz w:val="28"/>
                <w:szCs w:val="28"/>
              </w:rPr>
              <w:t>s</w:t>
            </w:r>
            <w:r w:rsidR="588210C6" w:rsidRPr="03C5DADF">
              <w:rPr>
                <w:sz w:val="28"/>
                <w:szCs w:val="28"/>
              </w:rPr>
              <w:t xml:space="preserve"> </w:t>
            </w:r>
            <w:r w:rsidRPr="03C5DADF">
              <w:rPr>
                <w:sz w:val="28"/>
                <w:szCs w:val="28"/>
              </w:rPr>
              <w:t>need</w:t>
            </w:r>
            <w:r w:rsidR="7F8BC3CB" w:rsidRPr="03C5DADF">
              <w:rPr>
                <w:sz w:val="28"/>
                <w:szCs w:val="28"/>
              </w:rPr>
              <w:t>s</w:t>
            </w:r>
            <w:r w:rsidRPr="03C5DADF">
              <w:rPr>
                <w:sz w:val="28"/>
                <w:szCs w:val="28"/>
              </w:rPr>
              <w:t xml:space="preserve"> to </w:t>
            </w:r>
          </w:p>
          <w:p w14:paraId="0FD6DC19" w14:textId="6549F3A2" w:rsidR="03C5DADF" w:rsidRDefault="03C5DADF" w:rsidP="03C5DADF">
            <w:pPr>
              <w:pStyle w:val="EasyRead16"/>
              <w:rPr>
                <w:sz w:val="28"/>
                <w:szCs w:val="28"/>
              </w:rPr>
            </w:pPr>
          </w:p>
          <w:p w14:paraId="2A697CFE" w14:textId="4BFE652B" w:rsidR="00E4366C" w:rsidRDefault="3B3A0303" w:rsidP="006848BB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3C5DADF">
              <w:rPr>
                <w:sz w:val="28"/>
                <w:szCs w:val="28"/>
              </w:rPr>
              <w:t>Have</w:t>
            </w:r>
            <w:r w:rsidR="60C9211C" w:rsidRPr="03C5DADF">
              <w:rPr>
                <w:sz w:val="28"/>
                <w:szCs w:val="28"/>
              </w:rPr>
              <w:t xml:space="preserve"> the right training</w:t>
            </w:r>
          </w:p>
          <w:p w14:paraId="51823DC8" w14:textId="35510FC6" w:rsidR="00475960" w:rsidRDefault="7CA8CD73" w:rsidP="00277DAD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3C5DADF">
              <w:rPr>
                <w:sz w:val="28"/>
                <w:szCs w:val="28"/>
              </w:rPr>
              <w:t>U</w:t>
            </w:r>
            <w:r w:rsidR="08A9A64D" w:rsidRPr="03C5DADF">
              <w:rPr>
                <w:sz w:val="28"/>
                <w:szCs w:val="28"/>
              </w:rPr>
              <w:t>nderstand their disability</w:t>
            </w:r>
            <w:r w:rsidR="051ECBE4" w:rsidRPr="03C5DADF">
              <w:rPr>
                <w:sz w:val="28"/>
                <w:szCs w:val="28"/>
              </w:rPr>
              <w:t>.</w:t>
            </w:r>
          </w:p>
          <w:p w14:paraId="4523F926" w14:textId="12E151F7" w:rsidR="00022B42" w:rsidRPr="008E647D" w:rsidRDefault="00022B42" w:rsidP="00767F55">
            <w:pPr>
              <w:pStyle w:val="EasyRead16"/>
              <w:rPr>
                <w:sz w:val="28"/>
                <w:szCs w:val="28"/>
              </w:rPr>
            </w:pPr>
          </w:p>
        </w:tc>
      </w:tr>
      <w:tr w:rsidR="00554416" w:rsidRPr="008E647D" w14:paraId="1AECEDAB" w14:textId="77777777" w:rsidTr="03C5DADF">
        <w:trPr>
          <w:cantSplit/>
        </w:trPr>
        <w:tc>
          <w:tcPr>
            <w:tcW w:w="3158" w:type="dxa"/>
          </w:tcPr>
          <w:p w14:paraId="5B97D6B6" w14:textId="519AA485" w:rsidR="007F60A0" w:rsidRDefault="7A82BD8A" w:rsidP="00ED084E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1E1BE998" wp14:editId="7FEE0027">
                  <wp:extent cx="1868170" cy="1868170"/>
                  <wp:effectExtent l="0" t="0" r="0" b="0"/>
                  <wp:docPr id="554831173" name="Picture 27" descr="three people in a discussion, with one person in a wheelchair and another seated in an armchair thinking about a circular arrow symbol. Above the person in the wheelchair, icons representing a piggy bank, calendar, video call, and location are connected by arrows,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831173" name="Picture 27" descr="three people in a discussion, with one person in a wheelchair and another seated in an armchair thinking about a circular arrow symbol. Above the person in the wheelchair, icons representing a piggy bank, calendar, video call, and location are connected by arrows,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6B3B0C4" w14:textId="77777777" w:rsidR="00D354C8" w:rsidRDefault="00D354C8" w:rsidP="00554416">
            <w:pPr>
              <w:pStyle w:val="EasyRead16"/>
              <w:rPr>
                <w:sz w:val="28"/>
                <w:szCs w:val="28"/>
              </w:rPr>
            </w:pPr>
          </w:p>
          <w:p w14:paraId="0535E515" w14:textId="0C24B155" w:rsidR="00554416" w:rsidRDefault="00152A58" w:rsidP="005544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</w:t>
            </w:r>
            <w:r w:rsidR="0055441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told us</w:t>
            </w:r>
            <w:r w:rsidR="00554416">
              <w:rPr>
                <w:sz w:val="28"/>
                <w:szCs w:val="28"/>
              </w:rPr>
              <w:t xml:space="preserve"> they should include information about</w:t>
            </w:r>
          </w:p>
          <w:p w14:paraId="6C04B8B7" w14:textId="77777777" w:rsidR="00277DAD" w:rsidRDefault="00277DAD" w:rsidP="00554416">
            <w:pPr>
              <w:pStyle w:val="EasyRead16"/>
              <w:rPr>
                <w:sz w:val="28"/>
                <w:szCs w:val="28"/>
              </w:rPr>
            </w:pPr>
          </w:p>
          <w:p w14:paraId="7FA20B26" w14:textId="4A134758" w:rsidR="00554416" w:rsidRDefault="00152A58" w:rsidP="00554416">
            <w:pPr>
              <w:pStyle w:val="EasyRead16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  <w:r w:rsidR="00326AC0">
              <w:rPr>
                <w:sz w:val="28"/>
                <w:szCs w:val="28"/>
              </w:rPr>
              <w:t>ard</w:t>
            </w:r>
            <w:r w:rsidR="00554416">
              <w:rPr>
                <w:sz w:val="28"/>
                <w:szCs w:val="28"/>
              </w:rPr>
              <w:t xml:space="preserve"> days</w:t>
            </w:r>
          </w:p>
          <w:p w14:paraId="0692BDAC" w14:textId="342DAC27" w:rsidR="00554416" w:rsidRDefault="0038180A" w:rsidP="00554416">
            <w:pPr>
              <w:pStyle w:val="EasyRead16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How their needs</w:t>
            </w:r>
            <w:r w:rsidR="00554416">
              <w:rPr>
                <w:sz w:val="28"/>
                <w:szCs w:val="28"/>
              </w:rPr>
              <w:t xml:space="preserve"> change over time</w:t>
            </w:r>
            <w:r w:rsidR="00277DAD">
              <w:rPr>
                <w:sz w:val="28"/>
                <w:szCs w:val="28"/>
              </w:rPr>
              <w:t>.</w:t>
            </w:r>
          </w:p>
          <w:p w14:paraId="6B14E047" w14:textId="182838C8" w:rsidR="00554416" w:rsidRDefault="00554416" w:rsidP="00475960">
            <w:pPr>
              <w:pStyle w:val="EasyRead16"/>
              <w:rPr>
                <w:sz w:val="28"/>
                <w:szCs w:val="28"/>
              </w:rPr>
            </w:pPr>
          </w:p>
        </w:tc>
      </w:tr>
      <w:tr w:rsidR="00AA0917" w:rsidRPr="008E647D" w14:paraId="4C2EC186" w14:textId="77777777" w:rsidTr="03C5DADF">
        <w:trPr>
          <w:cantSplit/>
          <w:trHeight w:val="4537"/>
        </w:trPr>
        <w:tc>
          <w:tcPr>
            <w:tcW w:w="3158" w:type="dxa"/>
          </w:tcPr>
          <w:p w14:paraId="4CEADA87" w14:textId="0DCE3CC4" w:rsidR="00AA0917" w:rsidRPr="005A603B" w:rsidRDefault="00A97068" w:rsidP="00ED084E">
            <w:pPr>
              <w:pStyle w:val="EasyRead16"/>
              <w:rPr>
                <w:noProof/>
              </w:rPr>
            </w:pPr>
            <w:r w:rsidRPr="00A97068">
              <w:rPr>
                <w:noProof/>
              </w:rPr>
              <w:lastRenderedPageBreak/>
              <w:drawing>
                <wp:inline distT="0" distB="0" distL="0" distR="0" wp14:anchorId="771C30E3" wp14:editId="40989296">
                  <wp:extent cx="1868170" cy="1868170"/>
                  <wp:effectExtent l="0" t="0" r="0" b="0"/>
                  <wp:docPr id="422436552" name="Picture 29" descr="a female doctor wearing a white coat and teal scrubs, holding an orange clipboard. Key details include a stethoscope around her neck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436552" name="Picture 29" descr="a female doctor wearing a white coat and teal scrubs, holding an orange clipboard. Key details include a stethoscope around her neck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13BF428" w14:textId="77777777" w:rsidR="00AA0917" w:rsidRDefault="00AA0917" w:rsidP="00554416">
            <w:pPr>
              <w:pStyle w:val="EasyRead16"/>
              <w:rPr>
                <w:sz w:val="28"/>
                <w:szCs w:val="28"/>
              </w:rPr>
            </w:pPr>
          </w:p>
          <w:p w14:paraId="1041F4A7" w14:textId="77777777" w:rsidR="00AA0917" w:rsidRDefault="00AA0917" w:rsidP="00554416">
            <w:pPr>
              <w:pStyle w:val="EasyRead16"/>
              <w:rPr>
                <w:sz w:val="28"/>
                <w:szCs w:val="28"/>
              </w:rPr>
            </w:pPr>
          </w:p>
          <w:p w14:paraId="43BE21C4" w14:textId="77777777" w:rsidR="00AA0917" w:rsidRDefault="00AA0917" w:rsidP="00AA091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should also include information from health workers who know them well.</w:t>
            </w:r>
          </w:p>
          <w:p w14:paraId="70223271" w14:textId="77777777" w:rsidR="00AA0917" w:rsidRDefault="00AA0917" w:rsidP="00AA0917">
            <w:pPr>
              <w:pStyle w:val="EasyRead16"/>
              <w:rPr>
                <w:sz w:val="28"/>
                <w:szCs w:val="28"/>
              </w:rPr>
            </w:pPr>
          </w:p>
          <w:p w14:paraId="68CE44B5" w14:textId="6AF61BE0" w:rsidR="00AA0917" w:rsidRDefault="00AA0917" w:rsidP="00AA091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Like their doctor.</w:t>
            </w:r>
          </w:p>
        </w:tc>
      </w:tr>
      <w:tr w:rsidR="003541A7" w:rsidRPr="008E647D" w14:paraId="2B90070E" w14:textId="77777777" w:rsidTr="03C5DADF">
        <w:trPr>
          <w:cantSplit/>
          <w:trHeight w:val="2835"/>
        </w:trPr>
        <w:tc>
          <w:tcPr>
            <w:tcW w:w="3158" w:type="dxa"/>
          </w:tcPr>
          <w:p w14:paraId="35327292" w14:textId="14FC0D2D" w:rsidR="003541A7" w:rsidRPr="00BC1B3E" w:rsidRDefault="068134A6" w:rsidP="00ED084E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621642A3" wp14:editId="35116A14">
                  <wp:extent cx="1868170" cy="1868170"/>
                  <wp:effectExtent l="0" t="0" r="0" b="0"/>
                  <wp:docPr id="692591578" name="Picture 49" descr="Australian banknotes in denominations of 5, 10, 20, and 50 alongside a calculator displaying number 12345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798636" name="Picture 49" descr="Australian banknotes in denominations of 5, 10, 20, and 50 alongside a calculator displaying number 12345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D711DF0" w14:textId="77777777" w:rsidR="00AA0917" w:rsidRDefault="00AA0917" w:rsidP="00A15D30">
            <w:pPr>
              <w:pStyle w:val="EasyRead16"/>
              <w:rPr>
                <w:sz w:val="28"/>
                <w:szCs w:val="28"/>
              </w:rPr>
            </w:pPr>
          </w:p>
          <w:p w14:paraId="43D17A46" w14:textId="77777777" w:rsidR="00AA0917" w:rsidRDefault="00AA0917" w:rsidP="00A15D30">
            <w:pPr>
              <w:pStyle w:val="EasyRead16"/>
              <w:rPr>
                <w:sz w:val="28"/>
                <w:szCs w:val="28"/>
              </w:rPr>
            </w:pPr>
          </w:p>
          <w:p w14:paraId="6B620CC0" w14:textId="7D6FC47A" w:rsidR="00A15D30" w:rsidRDefault="002B6D3E" w:rsidP="00A15D3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</w:t>
            </w:r>
            <w:r w:rsidR="00A15D30">
              <w:rPr>
                <w:sz w:val="28"/>
                <w:szCs w:val="28"/>
              </w:rPr>
              <w:t xml:space="preserve"> want to know how the NDIA will use this information to </w:t>
            </w:r>
            <w:r w:rsidR="00E94813">
              <w:rPr>
                <w:sz w:val="28"/>
                <w:szCs w:val="28"/>
              </w:rPr>
              <w:t>work out</w:t>
            </w:r>
            <w:r w:rsidR="00A15D30">
              <w:rPr>
                <w:sz w:val="28"/>
                <w:szCs w:val="28"/>
              </w:rPr>
              <w:t xml:space="preserve"> their budget.</w:t>
            </w:r>
          </w:p>
        </w:tc>
      </w:tr>
    </w:tbl>
    <w:p w14:paraId="3114F2AD" w14:textId="77777777" w:rsidR="00B245AE" w:rsidRDefault="00B245AE">
      <w:r>
        <w:br w:type="page"/>
      </w:r>
    </w:p>
    <w:p w14:paraId="05EBEBB0" w14:textId="649F7A8F" w:rsidR="008002D5" w:rsidRDefault="008002D5" w:rsidP="005A603B">
      <w:pPr>
        <w:pStyle w:val="EasyReadHeadersize14text"/>
      </w:pPr>
      <w:r w:rsidRPr="007929AE">
        <w:lastRenderedPageBreak/>
        <w:t xml:space="preserve">People told us about </w:t>
      </w:r>
      <w:r w:rsidR="009040A7">
        <w:t>budgets</w:t>
      </w:r>
    </w:p>
    <w:p w14:paraId="7AA4A377" w14:textId="77777777" w:rsidR="00AA0917" w:rsidRPr="00AA0917" w:rsidRDefault="00AA0917" w:rsidP="005A603B">
      <w:pPr>
        <w:pStyle w:val="EasyRead14"/>
      </w:pPr>
    </w:p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235633" w:rsidRPr="008E647D" w14:paraId="432ADD01" w14:textId="77777777" w:rsidTr="03C5DADF">
        <w:trPr>
          <w:cantSplit/>
          <w:trHeight w:val="4536"/>
        </w:trPr>
        <w:tc>
          <w:tcPr>
            <w:tcW w:w="3158" w:type="dxa"/>
          </w:tcPr>
          <w:p w14:paraId="284B7B0D" w14:textId="1791B250" w:rsidR="00235633" w:rsidRPr="00740CFB" w:rsidRDefault="67E7C147" w:rsidP="00B245AE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26A19EFC" wp14:editId="1C03525E">
                  <wp:extent cx="1868170" cy="1868170"/>
                  <wp:effectExtent l="0" t="0" r="0" b="0"/>
                  <wp:docPr id="1471690517" name="Picture 30" descr="a three people seated and engaging, one wearing headphones. An orange clipboard with a checklist and a circular profile icon in the background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690517" name="Picture 30" descr="a three people seated and engaging, one wearing headphones. An orange clipboard with a checklist and a circular profile icon in the background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663D18D" w14:textId="77777777" w:rsidR="00FD7602" w:rsidRDefault="00FD7602" w:rsidP="00280F6B">
            <w:pPr>
              <w:pStyle w:val="EasyRead16"/>
              <w:rPr>
                <w:sz w:val="28"/>
                <w:szCs w:val="28"/>
              </w:rPr>
            </w:pPr>
          </w:p>
          <w:p w14:paraId="3BD42881" w14:textId="2E5BE4C3" w:rsidR="00235633" w:rsidRDefault="00235633" w:rsidP="00280F6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People told us </w:t>
            </w:r>
            <w:r w:rsidR="000E39B1">
              <w:rPr>
                <w:sz w:val="28"/>
                <w:szCs w:val="28"/>
              </w:rPr>
              <w:t>budget</w:t>
            </w:r>
            <w:r w:rsidR="000A224E">
              <w:rPr>
                <w:sz w:val="28"/>
                <w:szCs w:val="28"/>
              </w:rPr>
              <w:t>s should</w:t>
            </w:r>
          </w:p>
          <w:p w14:paraId="35CD4240" w14:textId="77777777" w:rsidR="000E39B1" w:rsidRDefault="000E39B1" w:rsidP="00280F6B">
            <w:pPr>
              <w:pStyle w:val="EasyRead16"/>
              <w:rPr>
                <w:sz w:val="28"/>
                <w:szCs w:val="28"/>
              </w:rPr>
            </w:pPr>
          </w:p>
          <w:p w14:paraId="1DD70BA5" w14:textId="6F066B19" w:rsidR="0051330D" w:rsidRDefault="0051330D" w:rsidP="00FD273F">
            <w:pPr>
              <w:pStyle w:val="EasyRead16"/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Explain clearly what </w:t>
            </w:r>
            <w:r w:rsidR="00636469">
              <w:rPr>
                <w:sz w:val="28"/>
                <w:szCs w:val="28"/>
              </w:rPr>
              <w:t xml:space="preserve">kind of </w:t>
            </w:r>
            <w:r>
              <w:rPr>
                <w:sz w:val="28"/>
                <w:szCs w:val="28"/>
              </w:rPr>
              <w:t>support</w:t>
            </w:r>
            <w:r w:rsidR="00636469">
              <w:rPr>
                <w:sz w:val="28"/>
                <w:szCs w:val="28"/>
              </w:rPr>
              <w:t>s it says they need</w:t>
            </w:r>
          </w:p>
          <w:p w14:paraId="72BC76EA" w14:textId="52626816" w:rsidR="00F1061E" w:rsidRPr="000E39B1" w:rsidRDefault="00F1061E" w:rsidP="008A4956">
            <w:pPr>
              <w:pStyle w:val="EasyRead16"/>
              <w:rPr>
                <w:sz w:val="28"/>
                <w:szCs w:val="28"/>
              </w:rPr>
            </w:pPr>
          </w:p>
        </w:tc>
      </w:tr>
      <w:tr w:rsidR="008A4956" w:rsidRPr="008E647D" w14:paraId="147BFD70" w14:textId="77777777" w:rsidTr="03C5DADF">
        <w:trPr>
          <w:cantSplit/>
          <w:trHeight w:val="4536"/>
        </w:trPr>
        <w:tc>
          <w:tcPr>
            <w:tcW w:w="3158" w:type="dxa"/>
          </w:tcPr>
          <w:p w14:paraId="4F264195" w14:textId="15D3E6F9" w:rsidR="008A4956" w:rsidRPr="00740CFB" w:rsidRDefault="00B75BEB" w:rsidP="00B245AE">
            <w:pPr>
              <w:pStyle w:val="EasyRead16"/>
              <w:rPr>
                <w:noProof/>
                <w:sz w:val="28"/>
                <w:szCs w:val="28"/>
              </w:rPr>
            </w:pPr>
            <w:r w:rsidRPr="00B75BEB">
              <w:rPr>
                <w:noProof/>
                <w:sz w:val="28"/>
                <w:szCs w:val="28"/>
              </w:rPr>
              <w:drawing>
                <wp:inline distT="0" distB="0" distL="0" distR="0" wp14:anchorId="395FD447" wp14:editId="0469744B">
                  <wp:extent cx="1868170" cy="1868170"/>
                  <wp:effectExtent l="0" t="0" r="0" b="0"/>
                  <wp:docPr id="1892474789" name="Picture 31" descr="four people standing close together with blurred faces, showing supportive gestures such as hands on shoulders and arms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474789" name="Picture 31" descr="four people standing close together with blurred faces, showing supportive gestures such as hands on shoulders and arms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DF03B50" w14:textId="77777777" w:rsidR="008A4956" w:rsidRDefault="008A4956" w:rsidP="00280F6B">
            <w:pPr>
              <w:pStyle w:val="EasyRead16"/>
              <w:rPr>
                <w:sz w:val="28"/>
                <w:szCs w:val="28"/>
              </w:rPr>
            </w:pPr>
          </w:p>
          <w:p w14:paraId="5D2B4754" w14:textId="77777777" w:rsidR="008A4956" w:rsidRDefault="008A4956" w:rsidP="00280F6B">
            <w:pPr>
              <w:pStyle w:val="EasyRead16"/>
              <w:rPr>
                <w:sz w:val="28"/>
                <w:szCs w:val="28"/>
              </w:rPr>
            </w:pPr>
          </w:p>
          <w:p w14:paraId="09AEDDB4" w14:textId="6E3CB2AA" w:rsidR="008A4956" w:rsidRPr="008A4956" w:rsidRDefault="008A4956" w:rsidP="005A603B">
            <w:pPr>
              <w:pStyle w:val="EasyRead16"/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Include the support they get from family and friends</w:t>
            </w:r>
          </w:p>
        </w:tc>
      </w:tr>
      <w:tr w:rsidR="008A4956" w:rsidRPr="008E647D" w14:paraId="25D2223A" w14:textId="77777777" w:rsidTr="03C5DADF">
        <w:trPr>
          <w:cantSplit/>
          <w:trHeight w:val="2835"/>
        </w:trPr>
        <w:tc>
          <w:tcPr>
            <w:tcW w:w="3158" w:type="dxa"/>
          </w:tcPr>
          <w:p w14:paraId="0845514D" w14:textId="6ADA7F5F" w:rsidR="008A4956" w:rsidRPr="00740CFB" w:rsidRDefault="008A4956" w:rsidP="00B245AE">
            <w:pPr>
              <w:pStyle w:val="EasyRead16"/>
              <w:rPr>
                <w:noProof/>
                <w:sz w:val="28"/>
                <w:szCs w:val="28"/>
              </w:rPr>
            </w:pPr>
            <w:r w:rsidRPr="00740CFB">
              <w:rPr>
                <w:noProof/>
                <w:sz w:val="28"/>
                <w:szCs w:val="28"/>
              </w:rPr>
              <w:drawing>
                <wp:inline distT="0" distB="0" distL="0" distR="0" wp14:anchorId="5B555885" wp14:editId="7431CDA4">
                  <wp:extent cx="1868170" cy="1868170"/>
                  <wp:effectExtent l="0" t="0" r="0" b="0"/>
                  <wp:docPr id="1508923388" name="Picture 3" descr="Image showing a person using a tablet with various app icons on screen, including hearts, people, and home symbols. A thought bubble above shows two heads with arrows indicating communication or exchang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509269" name="Picture 3" descr="Image showing a person using a tablet with various app icons on screen, including hearts, people, and home symbols. A thought bubble above shows two heads with arrows indicating communication or exchang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66FE498" w14:textId="77777777" w:rsidR="008A4956" w:rsidRDefault="008A4956" w:rsidP="00280F6B">
            <w:pPr>
              <w:pStyle w:val="EasyRead16"/>
              <w:rPr>
                <w:sz w:val="28"/>
                <w:szCs w:val="28"/>
              </w:rPr>
            </w:pPr>
          </w:p>
          <w:p w14:paraId="5271F9C7" w14:textId="77777777" w:rsidR="008A4956" w:rsidRDefault="008A4956" w:rsidP="00280F6B">
            <w:pPr>
              <w:pStyle w:val="EasyRead16"/>
              <w:rPr>
                <w:sz w:val="28"/>
                <w:szCs w:val="28"/>
              </w:rPr>
            </w:pPr>
          </w:p>
          <w:p w14:paraId="2098E714" w14:textId="77777777" w:rsidR="008A4956" w:rsidRDefault="008A4956" w:rsidP="00280F6B">
            <w:pPr>
              <w:pStyle w:val="EasyRead16"/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  <w:r w:rsidRPr="004B1064">
              <w:rPr>
                <w:sz w:val="28"/>
                <w:szCs w:val="28"/>
              </w:rPr>
              <w:t xml:space="preserve">ot </w:t>
            </w:r>
            <w:r w:rsidRPr="00ED084E">
              <w:rPr>
                <w:b/>
                <w:bCs/>
                <w:sz w:val="28"/>
                <w:szCs w:val="28"/>
              </w:rPr>
              <w:t>replace</w:t>
            </w:r>
            <w:r w:rsidRPr="004B1064">
              <w:rPr>
                <w:sz w:val="28"/>
                <w:szCs w:val="28"/>
              </w:rPr>
              <w:t xml:space="preserve"> NDIS supports</w:t>
            </w:r>
            <w:r>
              <w:rPr>
                <w:sz w:val="28"/>
                <w:szCs w:val="28"/>
              </w:rPr>
              <w:t xml:space="preserve"> with family and friends.</w:t>
            </w:r>
          </w:p>
          <w:p w14:paraId="59108FF6" w14:textId="77777777" w:rsidR="008A4956" w:rsidRDefault="008A4956" w:rsidP="008A4956">
            <w:pPr>
              <w:pStyle w:val="EasyRead16"/>
              <w:rPr>
                <w:sz w:val="28"/>
                <w:szCs w:val="28"/>
              </w:rPr>
            </w:pPr>
          </w:p>
          <w:p w14:paraId="664CA7E6" w14:textId="2AA2F6FA" w:rsidR="008A4956" w:rsidRPr="008A4956" w:rsidRDefault="008A4956" w:rsidP="008A4956">
            <w:pPr>
              <w:pStyle w:val="EasyRead16"/>
              <w:rPr>
                <w:sz w:val="28"/>
                <w:szCs w:val="28"/>
              </w:rPr>
            </w:pPr>
            <w:r w:rsidRPr="000E39B1">
              <w:rPr>
                <w:sz w:val="28"/>
                <w:szCs w:val="28"/>
              </w:rPr>
              <w:t>Replace means change 1 thing for another</w:t>
            </w:r>
            <w:r>
              <w:rPr>
                <w:sz w:val="28"/>
                <w:szCs w:val="28"/>
              </w:rPr>
              <w:t>.</w:t>
            </w:r>
          </w:p>
        </w:tc>
      </w:tr>
      <w:tr w:rsidR="00B245AE" w:rsidRPr="008E647D" w14:paraId="1E0C3AA0" w14:textId="77777777" w:rsidTr="03C5DADF">
        <w:trPr>
          <w:cantSplit/>
          <w:trHeight w:val="5670"/>
        </w:trPr>
        <w:tc>
          <w:tcPr>
            <w:tcW w:w="3158" w:type="dxa"/>
          </w:tcPr>
          <w:p w14:paraId="25A8983C" w14:textId="7B70C0A1" w:rsidR="00B245AE" w:rsidRPr="00E854D6" w:rsidRDefault="471AF020" w:rsidP="00B245AE">
            <w:pPr>
              <w:pStyle w:val="EasyRead16"/>
            </w:pPr>
            <w:r>
              <w:rPr>
                <w:noProof/>
              </w:rPr>
              <w:lastRenderedPageBreak/>
              <w:drawing>
                <wp:inline distT="0" distB="0" distL="0" distR="0" wp14:anchorId="07CBEE62" wp14:editId="10D7F1B1">
                  <wp:extent cx="1868170" cy="1868170"/>
                  <wp:effectExtent l="0" t="0" r="0" b="0"/>
                  <wp:docPr id="1990934959" name="Picture 32" descr="a group of three people supporting a person in a wheelchair wearing headphones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934959" name="Picture 32" descr="a group of three people supporting a person in a wheelchair wearing headphones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1F0988E" w14:textId="77777777" w:rsidR="00EA2407" w:rsidRDefault="00EA2407" w:rsidP="00280F6B">
            <w:pPr>
              <w:pStyle w:val="EasyRead16"/>
              <w:rPr>
                <w:sz w:val="28"/>
                <w:szCs w:val="28"/>
              </w:rPr>
            </w:pPr>
          </w:p>
          <w:p w14:paraId="382140C9" w14:textId="5D7F9128" w:rsidR="00280F6B" w:rsidRDefault="00280F6B" w:rsidP="00280F6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They said their </w:t>
            </w:r>
            <w:r w:rsidR="00521BFB">
              <w:rPr>
                <w:sz w:val="28"/>
                <w:szCs w:val="28"/>
              </w:rPr>
              <w:t>family and friends are</w:t>
            </w:r>
          </w:p>
          <w:p w14:paraId="6EBF370F" w14:textId="77777777" w:rsidR="00280F6B" w:rsidRDefault="00280F6B" w:rsidP="00280F6B">
            <w:pPr>
              <w:pStyle w:val="EasyRead16"/>
              <w:rPr>
                <w:sz w:val="28"/>
                <w:szCs w:val="28"/>
              </w:rPr>
            </w:pPr>
          </w:p>
          <w:p w14:paraId="38B024B3" w14:textId="09C7222C" w:rsidR="00280F6B" w:rsidRDefault="00630E02" w:rsidP="00280F6B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  <w:r w:rsidR="00280F6B">
              <w:rPr>
                <w:sz w:val="28"/>
                <w:szCs w:val="28"/>
              </w:rPr>
              <w:t>mportant</w:t>
            </w:r>
          </w:p>
          <w:p w14:paraId="4FE4F808" w14:textId="7F902618" w:rsidR="00B245AE" w:rsidRPr="006E158B" w:rsidRDefault="00630E02" w:rsidP="00521BFB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  <w:r w:rsidR="00280F6B" w:rsidRPr="00521BFB">
              <w:rPr>
                <w:sz w:val="28"/>
                <w:szCs w:val="28"/>
              </w:rPr>
              <w:t>eed to be looked after</w:t>
            </w:r>
            <w:r w:rsidR="00521BFB" w:rsidRPr="00521BFB">
              <w:rPr>
                <w:sz w:val="28"/>
                <w:szCs w:val="28"/>
              </w:rPr>
              <w:t>.</w:t>
            </w:r>
          </w:p>
        </w:tc>
      </w:tr>
      <w:tr w:rsidR="00280F6B" w:rsidRPr="008E647D" w14:paraId="7F7F49EF" w14:textId="77777777" w:rsidTr="03C5DADF">
        <w:trPr>
          <w:cantSplit/>
          <w:trHeight w:val="3402"/>
        </w:trPr>
        <w:tc>
          <w:tcPr>
            <w:tcW w:w="3158" w:type="dxa"/>
          </w:tcPr>
          <w:p w14:paraId="2265899B" w14:textId="6E3A31AC" w:rsidR="00280F6B" w:rsidRPr="00740CFB" w:rsidRDefault="00280F6B" w:rsidP="00280F6B">
            <w:pPr>
              <w:pStyle w:val="EasyRead16"/>
              <w:rPr>
                <w:noProof/>
                <w:sz w:val="28"/>
                <w:szCs w:val="28"/>
              </w:rPr>
            </w:pPr>
            <w:r w:rsidRPr="00524A84">
              <w:rPr>
                <w:noProof/>
                <w:sz w:val="28"/>
                <w:szCs w:val="28"/>
              </w:rPr>
              <w:drawing>
                <wp:inline distT="0" distB="0" distL="0" distR="0" wp14:anchorId="499078A3" wp14:editId="2636E749">
                  <wp:extent cx="1868170" cy="1868170"/>
                  <wp:effectExtent l="0" t="0" r="0" b="0"/>
                  <wp:docPr id="801649053" name="Picture 11" descr="Image of a rural Australian farm scene featuring a red tractor, blue pickup truck, windmill, water tower, and kangaroo in foreground with orange trees and mountains in background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649053" name="Picture 11" descr="Image of a rural Australian farm scene featuring a red tractor, blue pickup truck, windmill, water tower, and kangaroo in foreground with orange trees and mountains in background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1866906" w14:textId="77777777" w:rsidR="00EA2407" w:rsidRDefault="00EA2407" w:rsidP="00280F6B">
            <w:pPr>
              <w:pStyle w:val="EasyRead16"/>
              <w:rPr>
                <w:sz w:val="28"/>
                <w:szCs w:val="28"/>
              </w:rPr>
            </w:pPr>
          </w:p>
          <w:p w14:paraId="6961589E" w14:textId="689CC6E0" w:rsidR="00280F6B" w:rsidRDefault="00280F6B" w:rsidP="00280F6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told us we need to think more about</w:t>
            </w:r>
          </w:p>
          <w:p w14:paraId="56919DA8" w14:textId="77777777" w:rsidR="00280F6B" w:rsidRDefault="00280F6B" w:rsidP="00280F6B">
            <w:pPr>
              <w:pStyle w:val="EasyRead16"/>
              <w:rPr>
                <w:sz w:val="28"/>
                <w:szCs w:val="28"/>
              </w:rPr>
            </w:pPr>
          </w:p>
          <w:p w14:paraId="2B5A2454" w14:textId="77777777" w:rsidR="00280F6B" w:rsidRDefault="00280F6B" w:rsidP="00280F6B">
            <w:pPr>
              <w:pStyle w:val="EasyRead16"/>
              <w:numPr>
                <w:ilvl w:val="0"/>
                <w:numId w:val="3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who live outside big cities</w:t>
            </w:r>
          </w:p>
          <w:p w14:paraId="578FBFA6" w14:textId="0522D71F" w:rsidR="00521BFB" w:rsidRDefault="00A11885" w:rsidP="00B559A1">
            <w:pPr>
              <w:pStyle w:val="EasyRead16"/>
              <w:numPr>
                <w:ilvl w:val="0"/>
                <w:numId w:val="3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521BFB">
              <w:rPr>
                <w:sz w:val="28"/>
                <w:szCs w:val="28"/>
              </w:rPr>
              <w:t>here are less services outside big cities</w:t>
            </w:r>
          </w:p>
          <w:p w14:paraId="2C5CCF09" w14:textId="1842D2DE" w:rsidR="00280F6B" w:rsidRPr="0063123D" w:rsidRDefault="73A44D3D" w:rsidP="00280F6B">
            <w:pPr>
              <w:pStyle w:val="EasyRead16"/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3C5DADF">
              <w:rPr>
                <w:sz w:val="28"/>
                <w:szCs w:val="28"/>
              </w:rPr>
              <w:t>How budgets wor</w:t>
            </w:r>
            <w:r w:rsidR="2CCBFADF" w:rsidRPr="03C5DADF">
              <w:rPr>
                <w:sz w:val="28"/>
                <w:szCs w:val="28"/>
              </w:rPr>
              <w:t>k with less services.</w:t>
            </w:r>
          </w:p>
        </w:tc>
      </w:tr>
    </w:tbl>
    <w:p w14:paraId="446F794A" w14:textId="77777777" w:rsidR="008A4956" w:rsidRPr="005A603B" w:rsidRDefault="008A4956" w:rsidP="005A603B">
      <w:pPr>
        <w:pStyle w:val="EasyRead14"/>
      </w:pPr>
      <w:r>
        <w:br w:type="page"/>
      </w:r>
    </w:p>
    <w:p w14:paraId="552DA088" w14:textId="08ABDDFA" w:rsidR="009040A7" w:rsidRDefault="009040A7" w:rsidP="008A4956">
      <w:pPr>
        <w:pStyle w:val="EasyReadHeadersize14text"/>
      </w:pPr>
      <w:r w:rsidRPr="009040A7">
        <w:lastRenderedPageBreak/>
        <w:t>People told us about plans</w:t>
      </w:r>
    </w:p>
    <w:p w14:paraId="2E3E8676" w14:textId="77777777" w:rsidR="00630E02" w:rsidRPr="00630E02" w:rsidRDefault="00630E02" w:rsidP="005A603B">
      <w:pPr>
        <w:pStyle w:val="EasyRead14"/>
      </w:pPr>
    </w:p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255FBC" w:rsidRPr="008E647D" w14:paraId="6DFAABB3" w14:textId="77777777" w:rsidTr="00A32ED1">
        <w:trPr>
          <w:cantSplit/>
          <w:trHeight w:val="3969"/>
        </w:trPr>
        <w:tc>
          <w:tcPr>
            <w:tcW w:w="3158" w:type="dxa"/>
          </w:tcPr>
          <w:p w14:paraId="697816BB" w14:textId="63B58BDC" w:rsidR="00F20776" w:rsidRPr="00524A84" w:rsidRDefault="6F9B11D6" w:rsidP="008E01BF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48E6A5D6" wp14:editId="0587D254">
                  <wp:extent cx="1868170" cy="1868170"/>
                  <wp:effectExtent l="0" t="0" r="0" b="0"/>
                  <wp:docPr id="149839936" name="Picture 33" descr="a person holding an NDIS pl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39936" name="Picture 33" descr="a person holding an NDIS pl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0072749" w14:textId="77777777" w:rsidR="00FD7602" w:rsidRDefault="00FD7602" w:rsidP="004740CC">
            <w:pPr>
              <w:pStyle w:val="EasyRead16"/>
              <w:rPr>
                <w:sz w:val="28"/>
                <w:szCs w:val="28"/>
              </w:rPr>
            </w:pPr>
          </w:p>
          <w:p w14:paraId="4F54B1CC" w14:textId="77777777" w:rsidR="00FD7602" w:rsidRDefault="00FD7602" w:rsidP="004740CC">
            <w:pPr>
              <w:pStyle w:val="EasyRead16"/>
              <w:rPr>
                <w:sz w:val="28"/>
                <w:szCs w:val="28"/>
              </w:rPr>
            </w:pPr>
          </w:p>
          <w:p w14:paraId="3F0CED5C" w14:textId="5035BE11" w:rsidR="00F20776" w:rsidRPr="00476B4F" w:rsidRDefault="00255FBC" w:rsidP="00EA240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People </w:t>
            </w:r>
            <w:r w:rsidR="005E3934">
              <w:rPr>
                <w:sz w:val="28"/>
                <w:szCs w:val="28"/>
              </w:rPr>
              <w:t xml:space="preserve">also </w:t>
            </w:r>
            <w:r>
              <w:rPr>
                <w:sz w:val="28"/>
                <w:szCs w:val="28"/>
              </w:rPr>
              <w:t>want help after their plan starts.</w:t>
            </w:r>
          </w:p>
        </w:tc>
      </w:tr>
      <w:tr w:rsidR="00EA2407" w:rsidRPr="008E647D" w14:paraId="5C090391" w14:textId="77777777" w:rsidTr="03C5DADF">
        <w:trPr>
          <w:cantSplit/>
          <w:trHeight w:val="5103"/>
        </w:trPr>
        <w:tc>
          <w:tcPr>
            <w:tcW w:w="3158" w:type="dxa"/>
          </w:tcPr>
          <w:p w14:paraId="6813ACDC" w14:textId="35E9E6E5" w:rsidR="00EA2407" w:rsidRDefault="00433FFD" w:rsidP="008E01BF">
            <w:pPr>
              <w:pStyle w:val="EasyRead16"/>
              <w:rPr>
                <w:noProof/>
                <w:sz w:val="28"/>
                <w:szCs w:val="28"/>
              </w:rPr>
            </w:pPr>
            <w:r w:rsidRPr="00433FFD">
              <w:rPr>
                <w:noProof/>
                <w:sz w:val="28"/>
                <w:szCs w:val="28"/>
              </w:rPr>
              <w:drawing>
                <wp:inline distT="0" distB="0" distL="0" distR="0" wp14:anchorId="1349A130" wp14:editId="25F3E7D3">
                  <wp:extent cx="1868170" cy="1868170"/>
                  <wp:effectExtent l="0" t="0" r="0" b="0"/>
                  <wp:docPr id="28172295" name="Picture 34" descr="a person holding a checklist and showing another per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72295" name="Picture 34" descr="a person holding a checklist and showing another per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51A102D" w14:textId="77777777" w:rsidR="00EA2407" w:rsidRDefault="00EA2407" w:rsidP="00EA2407">
            <w:pPr>
              <w:pStyle w:val="EasyRead16"/>
              <w:rPr>
                <w:sz w:val="28"/>
                <w:szCs w:val="28"/>
              </w:rPr>
            </w:pPr>
          </w:p>
          <w:p w14:paraId="63EB7B11" w14:textId="77777777" w:rsidR="00EA2407" w:rsidRDefault="00EA2407" w:rsidP="00EA240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They want clear information about how to</w:t>
            </w:r>
          </w:p>
          <w:p w14:paraId="5BDD2A85" w14:textId="77777777" w:rsidR="00EA2407" w:rsidRDefault="00EA2407" w:rsidP="00EA2407">
            <w:pPr>
              <w:pStyle w:val="EasyRead16"/>
              <w:rPr>
                <w:sz w:val="28"/>
                <w:szCs w:val="28"/>
              </w:rPr>
            </w:pPr>
          </w:p>
          <w:p w14:paraId="11DAB7A3" w14:textId="050179AB" w:rsidR="00EA2407" w:rsidRPr="00324DEA" w:rsidRDefault="00EA2407" w:rsidP="00A32ED1">
            <w:pPr>
              <w:pStyle w:val="EasyRead16"/>
              <w:numPr>
                <w:ilvl w:val="0"/>
                <w:numId w:val="3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Understand their plan</w:t>
            </w:r>
          </w:p>
          <w:p w14:paraId="0EC3AEE0" w14:textId="77777777" w:rsidR="00EA2407" w:rsidRDefault="00EA2407" w:rsidP="00EA2407">
            <w:pPr>
              <w:pStyle w:val="EasyRead16"/>
              <w:numPr>
                <w:ilvl w:val="0"/>
                <w:numId w:val="3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Use their plan.</w:t>
            </w:r>
          </w:p>
          <w:p w14:paraId="041885DF" w14:textId="77777777" w:rsidR="00EA2407" w:rsidRDefault="00EA2407" w:rsidP="00EA2407">
            <w:pPr>
              <w:pStyle w:val="EasyRead16"/>
              <w:rPr>
                <w:sz w:val="28"/>
                <w:szCs w:val="28"/>
              </w:rPr>
            </w:pPr>
          </w:p>
          <w:p w14:paraId="55DB6044" w14:textId="3BD45BDB" w:rsidR="00EA2407" w:rsidRDefault="00EA2407" w:rsidP="00EA240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They want choice in how they use their plan.</w:t>
            </w:r>
          </w:p>
        </w:tc>
      </w:tr>
      <w:tr w:rsidR="003C52DB" w:rsidRPr="008E647D" w14:paraId="1BB8825F" w14:textId="77777777" w:rsidTr="03C5DADF">
        <w:trPr>
          <w:cantSplit/>
          <w:trHeight w:val="2835"/>
        </w:trPr>
        <w:tc>
          <w:tcPr>
            <w:tcW w:w="3158" w:type="dxa"/>
          </w:tcPr>
          <w:p w14:paraId="23DA8C51" w14:textId="24F9A730" w:rsidR="003C52DB" w:rsidRPr="00524A84" w:rsidRDefault="6F9B11D6" w:rsidP="008E01BF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79984F43" wp14:editId="466E5F8D">
                  <wp:extent cx="1868170" cy="1868170"/>
                  <wp:effectExtent l="0" t="0" r="0" b="0"/>
                  <wp:docPr id="1360946098" name="Picture 36" descr="a person looking worri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946098" name="Picture 36" descr="a person looking worri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525680A" w14:textId="77777777" w:rsidR="00EA2407" w:rsidRDefault="00EA2407" w:rsidP="009F1EA5">
            <w:pPr>
              <w:pStyle w:val="EasyRead16"/>
              <w:rPr>
                <w:sz w:val="28"/>
                <w:szCs w:val="28"/>
              </w:rPr>
            </w:pPr>
          </w:p>
          <w:p w14:paraId="05F131AF" w14:textId="77777777" w:rsidR="00EF024B" w:rsidRDefault="00EF024B" w:rsidP="009F1EA5">
            <w:pPr>
              <w:pStyle w:val="EasyRead16"/>
              <w:rPr>
                <w:sz w:val="28"/>
                <w:szCs w:val="28"/>
              </w:rPr>
            </w:pPr>
          </w:p>
          <w:p w14:paraId="1245D2E6" w14:textId="63B56271" w:rsidR="003C52DB" w:rsidRDefault="009F1EA5" w:rsidP="005A603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told us they worry about when their plan will change.</w:t>
            </w:r>
          </w:p>
        </w:tc>
      </w:tr>
      <w:tr w:rsidR="00EF024B" w:rsidRPr="008E647D" w14:paraId="03854B6C" w14:textId="77777777" w:rsidTr="03C5DADF">
        <w:trPr>
          <w:cantSplit/>
          <w:trHeight w:val="5103"/>
        </w:trPr>
        <w:tc>
          <w:tcPr>
            <w:tcW w:w="3158" w:type="dxa"/>
          </w:tcPr>
          <w:p w14:paraId="1FECB3ED" w14:textId="1A35FEC7" w:rsidR="00EF024B" w:rsidRDefault="00DC4AE3" w:rsidP="008E01BF">
            <w:pPr>
              <w:pStyle w:val="EasyRead16"/>
              <w:rPr>
                <w:noProof/>
                <w:sz w:val="28"/>
                <w:szCs w:val="28"/>
              </w:rPr>
            </w:pPr>
            <w:r w:rsidRPr="00DC4AE3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4A7D4E6D" wp14:editId="135F9E44">
                  <wp:extent cx="1868170" cy="1868170"/>
                  <wp:effectExtent l="0" t="0" r="0" b="0"/>
                  <wp:docPr id="834442419" name="Picture 37" descr="a group of people with thumbs 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442419" name="Picture 37" descr="a group of people with thumbs 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3B29FBC" w14:textId="77777777" w:rsidR="00EF024B" w:rsidRDefault="00EF024B" w:rsidP="00EF024B">
            <w:pPr>
              <w:pStyle w:val="EasyRead16"/>
              <w:rPr>
                <w:sz w:val="28"/>
                <w:szCs w:val="28"/>
              </w:rPr>
            </w:pPr>
          </w:p>
          <w:p w14:paraId="76A69C8D" w14:textId="77777777" w:rsidR="00EF024B" w:rsidRDefault="00EF024B" w:rsidP="00EF024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They want to know if</w:t>
            </w:r>
          </w:p>
          <w:p w14:paraId="70D0C255" w14:textId="77777777" w:rsidR="00EF024B" w:rsidRDefault="00EF024B" w:rsidP="00EF024B">
            <w:pPr>
              <w:pStyle w:val="EasyRead16"/>
              <w:rPr>
                <w:sz w:val="28"/>
                <w:szCs w:val="28"/>
              </w:rPr>
            </w:pPr>
          </w:p>
          <w:p w14:paraId="13BC337D" w14:textId="11C058D7" w:rsidR="00EF024B" w:rsidRDefault="30736F61" w:rsidP="00EF024B">
            <w:pPr>
              <w:pStyle w:val="EasyRead16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3C5DADF">
              <w:rPr>
                <w:sz w:val="28"/>
                <w:szCs w:val="28"/>
              </w:rPr>
              <w:t xml:space="preserve">The change will be </w:t>
            </w:r>
            <w:r w:rsidR="00A32ED1">
              <w:rPr>
                <w:sz w:val="28"/>
                <w:szCs w:val="28"/>
              </w:rPr>
              <w:t>easy</w:t>
            </w:r>
          </w:p>
          <w:p w14:paraId="56BF49F6" w14:textId="77777777" w:rsidR="00EF024B" w:rsidRDefault="00EF024B" w:rsidP="009F1EA5">
            <w:pPr>
              <w:pStyle w:val="EasyRead16"/>
              <w:rPr>
                <w:sz w:val="28"/>
                <w:szCs w:val="28"/>
              </w:rPr>
            </w:pPr>
          </w:p>
        </w:tc>
      </w:tr>
      <w:tr w:rsidR="00EF024B" w:rsidRPr="008E647D" w14:paraId="374F72D4" w14:textId="77777777" w:rsidTr="03C5DADF">
        <w:trPr>
          <w:cantSplit/>
          <w:trHeight w:val="4139"/>
        </w:trPr>
        <w:tc>
          <w:tcPr>
            <w:tcW w:w="3158" w:type="dxa"/>
          </w:tcPr>
          <w:p w14:paraId="0179249A" w14:textId="51D8C369" w:rsidR="00EF024B" w:rsidRDefault="00992856" w:rsidP="008E01BF">
            <w:pPr>
              <w:pStyle w:val="EasyRead16"/>
              <w:rPr>
                <w:noProof/>
                <w:sz w:val="28"/>
                <w:szCs w:val="28"/>
              </w:rPr>
            </w:pPr>
            <w:r w:rsidRPr="00992856">
              <w:rPr>
                <w:noProof/>
                <w:sz w:val="28"/>
                <w:szCs w:val="28"/>
              </w:rPr>
              <w:drawing>
                <wp:inline distT="0" distB="0" distL="0" distR="0" wp14:anchorId="65F934D9" wp14:editId="7608C45A">
                  <wp:extent cx="1868170" cy="1868170"/>
                  <wp:effectExtent l="0" t="0" r="0" b="0"/>
                  <wp:docPr id="1332756578" name="Picture 39" descr="a group of people with a piece of paper wth a tick on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756578" name="Picture 39" descr="a group of people with a piece of paper wth a tick on 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4B45739" w14:textId="77777777" w:rsidR="00EF024B" w:rsidRDefault="00EF024B" w:rsidP="009F1EA5">
            <w:pPr>
              <w:pStyle w:val="EasyRead16"/>
              <w:rPr>
                <w:sz w:val="28"/>
                <w:szCs w:val="28"/>
              </w:rPr>
            </w:pPr>
          </w:p>
          <w:p w14:paraId="4F066736" w14:textId="77777777" w:rsidR="00EF024B" w:rsidRDefault="00EF024B" w:rsidP="009F1EA5">
            <w:pPr>
              <w:pStyle w:val="EasyRead16"/>
              <w:rPr>
                <w:sz w:val="28"/>
                <w:szCs w:val="28"/>
              </w:rPr>
            </w:pPr>
          </w:p>
          <w:p w14:paraId="1F7DC731" w14:textId="33C82EF7" w:rsidR="00EF024B" w:rsidRDefault="00EF024B" w:rsidP="005A603B">
            <w:pPr>
              <w:pStyle w:val="EasyRead16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Their plan will keep going until new framework planning starts.</w:t>
            </w:r>
          </w:p>
        </w:tc>
      </w:tr>
    </w:tbl>
    <w:p w14:paraId="52C7A331" w14:textId="77777777" w:rsidR="00651622" w:rsidRDefault="00CD46C3">
      <w:r>
        <w:br w:type="page"/>
      </w:r>
    </w:p>
    <w:p w14:paraId="52BF1E02" w14:textId="5C4A7FAB" w:rsidR="00194357" w:rsidRDefault="000201E0" w:rsidP="00EF024B">
      <w:pPr>
        <w:pStyle w:val="EasyReadHeadersize14text"/>
      </w:pPr>
      <w:r>
        <w:lastRenderedPageBreak/>
        <w:t>T</w:t>
      </w:r>
      <w:r w:rsidR="00CB00FD" w:rsidRPr="00CB00FD">
        <w:t>hings the NDIA should do</w:t>
      </w:r>
    </w:p>
    <w:p w14:paraId="4C4AE76F" w14:textId="77777777" w:rsidR="00EF024B" w:rsidRPr="00EF024B" w:rsidRDefault="00EF024B" w:rsidP="005A603B">
      <w:pPr>
        <w:pStyle w:val="EasyRead14"/>
      </w:pPr>
    </w:p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651622" w14:paraId="0294CC73" w14:textId="77777777" w:rsidTr="00421439">
        <w:trPr>
          <w:cantSplit/>
          <w:trHeight w:val="4253"/>
        </w:trPr>
        <w:tc>
          <w:tcPr>
            <w:tcW w:w="3158" w:type="dxa"/>
          </w:tcPr>
          <w:p w14:paraId="20494510" w14:textId="08913752" w:rsidR="00651622" w:rsidRPr="008E647D" w:rsidRDefault="0274BC2E" w:rsidP="00B67670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0CE4D043" wp14:editId="7AE406E3">
                  <wp:extent cx="1868170" cy="1868170"/>
                  <wp:effectExtent l="0" t="0" r="0" b="0"/>
                  <wp:docPr id="2013016474" name="Picture 5" descr="a building with multiple windows and a central arched doorway, rendered in shades of purple. A sign on the roof displays the letters &quot;NDIA,&quot;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994547" name="Picture 5" descr="a building with multiple windows and a central arched doorway, rendered in shades of purple. A sign on the roof displays the letters &quot;NDIA,&quot;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BEBD435" w14:textId="77777777" w:rsidR="005630C7" w:rsidRDefault="005630C7" w:rsidP="00B67670">
            <w:pPr>
              <w:pStyle w:val="EasyRead16"/>
              <w:rPr>
                <w:sz w:val="28"/>
                <w:szCs w:val="28"/>
              </w:rPr>
            </w:pPr>
          </w:p>
          <w:p w14:paraId="35EB2797" w14:textId="4EE9BF8B" w:rsidR="00651622" w:rsidRDefault="000201E0" w:rsidP="00B6767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told us s</w:t>
            </w:r>
            <w:r w:rsidR="00651622">
              <w:rPr>
                <w:sz w:val="28"/>
                <w:szCs w:val="28"/>
              </w:rPr>
              <w:t xml:space="preserve">ome things </w:t>
            </w:r>
            <w:r w:rsidR="00272F80">
              <w:rPr>
                <w:sz w:val="28"/>
                <w:szCs w:val="28"/>
              </w:rPr>
              <w:t>the NDIA should do.</w:t>
            </w:r>
          </w:p>
          <w:p w14:paraId="195AAF37" w14:textId="77777777" w:rsidR="00651622" w:rsidRDefault="00651622" w:rsidP="00B67670">
            <w:pPr>
              <w:pStyle w:val="EasyRead16"/>
              <w:rPr>
                <w:sz w:val="28"/>
                <w:szCs w:val="28"/>
              </w:rPr>
            </w:pPr>
          </w:p>
          <w:p w14:paraId="37599423" w14:textId="17FA64E2" w:rsidR="00686D1C" w:rsidRDefault="00651622" w:rsidP="00FD7F7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shared them with the NDIA.</w:t>
            </w:r>
          </w:p>
        </w:tc>
      </w:tr>
      <w:tr w:rsidR="00A56797" w14:paraId="51CBD975" w14:textId="77777777" w:rsidTr="00421439">
        <w:trPr>
          <w:cantSplit/>
          <w:trHeight w:val="4253"/>
        </w:trPr>
        <w:tc>
          <w:tcPr>
            <w:tcW w:w="3158" w:type="dxa"/>
          </w:tcPr>
          <w:p w14:paraId="2964979F" w14:textId="70959BA9" w:rsidR="00A56797" w:rsidRDefault="0A3D562A" w:rsidP="00B67670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338B0EAB" wp14:editId="6F647AC2">
                  <wp:extent cx="1868170" cy="1868170"/>
                  <wp:effectExtent l="0" t="0" r="0" b="0"/>
                  <wp:docPr id="1771256451" name="Picture 40" descr="a stopwatch and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1256451" name="Picture 40" descr="a stopwatch and calend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7AE4E17" w14:textId="1CBE1ACA" w:rsidR="00A56797" w:rsidRDefault="00A56797" w:rsidP="00A5679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told </w:t>
            </w:r>
            <w:r w:rsidR="005555B4">
              <w:rPr>
                <w:sz w:val="28"/>
                <w:szCs w:val="28"/>
              </w:rPr>
              <w:t xml:space="preserve">the NDIA </w:t>
            </w:r>
            <w:r>
              <w:rPr>
                <w:sz w:val="28"/>
                <w:szCs w:val="28"/>
              </w:rPr>
              <w:t>people want clear information about</w:t>
            </w:r>
          </w:p>
          <w:p w14:paraId="7C506049" w14:textId="5E43D5EB" w:rsidR="002B4CE4" w:rsidRDefault="002B4CE4" w:rsidP="00A56797">
            <w:pPr>
              <w:pStyle w:val="EasyRead16"/>
              <w:rPr>
                <w:sz w:val="28"/>
                <w:szCs w:val="28"/>
              </w:rPr>
            </w:pPr>
          </w:p>
          <w:p w14:paraId="14F68307" w14:textId="393EE213" w:rsidR="00A56797" w:rsidRDefault="00014F5E" w:rsidP="00A56797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A56797">
              <w:rPr>
                <w:sz w:val="28"/>
                <w:szCs w:val="28"/>
              </w:rPr>
              <w:t>hen things will happen</w:t>
            </w:r>
          </w:p>
          <w:p w14:paraId="13196F34" w14:textId="265EF488" w:rsidR="00A56797" w:rsidRDefault="00A56797" w:rsidP="00A56797">
            <w:pPr>
              <w:pStyle w:val="EasyRead16"/>
              <w:rPr>
                <w:sz w:val="28"/>
                <w:szCs w:val="28"/>
              </w:rPr>
            </w:pPr>
          </w:p>
        </w:tc>
      </w:tr>
      <w:tr w:rsidR="00014F5E" w14:paraId="46F2F0C0" w14:textId="77777777" w:rsidTr="005A603B">
        <w:trPr>
          <w:cantSplit/>
          <w:trHeight w:val="2835"/>
        </w:trPr>
        <w:tc>
          <w:tcPr>
            <w:tcW w:w="3158" w:type="dxa"/>
          </w:tcPr>
          <w:p w14:paraId="343DD631" w14:textId="04F4513C" w:rsidR="00014F5E" w:rsidRDefault="009867B2" w:rsidP="00B67670">
            <w:pPr>
              <w:pStyle w:val="EasyRead16"/>
              <w:rPr>
                <w:noProof/>
                <w:sz w:val="28"/>
                <w:szCs w:val="28"/>
              </w:rPr>
            </w:pPr>
            <w:r w:rsidRPr="009867B2">
              <w:rPr>
                <w:noProof/>
                <w:sz w:val="28"/>
                <w:szCs w:val="28"/>
              </w:rPr>
              <w:drawing>
                <wp:inline distT="0" distB="0" distL="0" distR="0" wp14:anchorId="5E5AEA60" wp14:editId="4E97DE80">
                  <wp:extent cx="1868170" cy="1868170"/>
                  <wp:effectExtent l="0" t="0" r="0" b="0"/>
                  <wp:docPr id="1027547787" name="Picture 41" descr="a person with a speech bubble with a question mark in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547787" name="Picture 41" descr="a person with a speech bubble with a question mark in 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D97CA1B" w14:textId="77777777" w:rsidR="00014F5E" w:rsidRDefault="00014F5E" w:rsidP="00A56797">
            <w:pPr>
              <w:pStyle w:val="EasyRead16"/>
              <w:rPr>
                <w:sz w:val="28"/>
                <w:szCs w:val="28"/>
              </w:rPr>
            </w:pPr>
          </w:p>
          <w:p w14:paraId="788419D2" w14:textId="77777777" w:rsidR="00014F5E" w:rsidRDefault="00014F5E" w:rsidP="00A56797">
            <w:pPr>
              <w:pStyle w:val="EasyRead16"/>
              <w:rPr>
                <w:sz w:val="28"/>
                <w:szCs w:val="28"/>
              </w:rPr>
            </w:pPr>
          </w:p>
          <w:p w14:paraId="363F0EAD" w14:textId="6EB3535C" w:rsidR="00014F5E" w:rsidRDefault="00014F5E" w:rsidP="00014F5E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How to ask for a change to their plan</w:t>
            </w:r>
          </w:p>
          <w:p w14:paraId="434EF3FC" w14:textId="77777777" w:rsidR="00014F5E" w:rsidRDefault="00014F5E" w:rsidP="00A56797">
            <w:pPr>
              <w:pStyle w:val="EasyRead16"/>
              <w:rPr>
                <w:sz w:val="28"/>
                <w:szCs w:val="28"/>
              </w:rPr>
            </w:pPr>
          </w:p>
        </w:tc>
      </w:tr>
      <w:tr w:rsidR="00014F5E" w14:paraId="7A2A7332" w14:textId="77777777" w:rsidTr="5A87C9F2">
        <w:trPr>
          <w:cantSplit/>
          <w:trHeight w:val="5272"/>
        </w:trPr>
        <w:tc>
          <w:tcPr>
            <w:tcW w:w="3158" w:type="dxa"/>
          </w:tcPr>
          <w:p w14:paraId="5F94F42F" w14:textId="4B7B8E44" w:rsidR="00014F5E" w:rsidRDefault="00292B24" w:rsidP="00B67670">
            <w:pPr>
              <w:pStyle w:val="EasyRead16"/>
              <w:rPr>
                <w:noProof/>
                <w:sz w:val="28"/>
                <w:szCs w:val="28"/>
              </w:rPr>
            </w:pPr>
            <w:r w:rsidRPr="00292B24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6E647D3C" wp14:editId="0CD6189D">
                  <wp:extent cx="1868170" cy="1868170"/>
                  <wp:effectExtent l="0" t="0" r="0" b="0"/>
                  <wp:docPr id="199833616" name="Picture 42" descr="4 people working together at a ta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33616" name="Picture 42" descr="4 people working together at a ta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3538343" w14:textId="77777777" w:rsidR="00014F5E" w:rsidRDefault="00014F5E" w:rsidP="00A56797">
            <w:pPr>
              <w:pStyle w:val="EasyRead16"/>
              <w:rPr>
                <w:sz w:val="28"/>
                <w:szCs w:val="28"/>
              </w:rPr>
            </w:pPr>
          </w:p>
          <w:p w14:paraId="704D6B55" w14:textId="77777777" w:rsidR="00014F5E" w:rsidRDefault="00014F5E" w:rsidP="00A56797">
            <w:pPr>
              <w:pStyle w:val="EasyRead16"/>
              <w:rPr>
                <w:sz w:val="28"/>
                <w:szCs w:val="28"/>
              </w:rPr>
            </w:pPr>
          </w:p>
          <w:p w14:paraId="6ECFBDEC" w14:textId="77777777" w:rsidR="00014F5E" w:rsidRDefault="00014F5E" w:rsidP="00014F5E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How they can be a part of the </w:t>
            </w:r>
          </w:p>
          <w:p w14:paraId="14D2C5C7" w14:textId="42EEF0BA" w:rsidR="00014F5E" w:rsidRDefault="00014F5E" w:rsidP="005A603B">
            <w:pPr>
              <w:pStyle w:val="EasyRead16"/>
              <w:ind w:left="720"/>
              <w:rPr>
                <w:sz w:val="28"/>
                <w:szCs w:val="28"/>
              </w:rPr>
            </w:pPr>
            <w:r w:rsidRPr="005A603B">
              <w:rPr>
                <w:b/>
                <w:bCs/>
                <w:sz w:val="28"/>
                <w:szCs w:val="28"/>
              </w:rPr>
              <w:t>co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5A603B">
              <w:rPr>
                <w:b/>
                <w:bCs/>
                <w:sz w:val="28"/>
                <w:szCs w:val="28"/>
              </w:rPr>
              <w:t>design</w:t>
            </w:r>
            <w:r w:rsidR="002475A0">
              <w:rPr>
                <w:b/>
                <w:bCs/>
                <w:sz w:val="28"/>
                <w:szCs w:val="28"/>
              </w:rPr>
              <w:t xml:space="preserve"> </w:t>
            </w:r>
            <w:r w:rsidR="002475A0" w:rsidRPr="002475A0">
              <w:rPr>
                <w:sz w:val="28"/>
                <w:szCs w:val="28"/>
              </w:rPr>
              <w:t>of new framework planning</w:t>
            </w:r>
            <w:r w:rsidRPr="002475A0">
              <w:rPr>
                <w:sz w:val="28"/>
                <w:szCs w:val="28"/>
              </w:rPr>
              <w:t>.</w:t>
            </w:r>
          </w:p>
          <w:p w14:paraId="74FA247A" w14:textId="77777777" w:rsidR="00014F5E" w:rsidRDefault="00014F5E" w:rsidP="00014F5E">
            <w:pPr>
              <w:pStyle w:val="EasyRead16"/>
              <w:ind w:left="720"/>
              <w:rPr>
                <w:sz w:val="28"/>
                <w:szCs w:val="28"/>
              </w:rPr>
            </w:pPr>
          </w:p>
          <w:p w14:paraId="7068A90E" w14:textId="25AFD146" w:rsidR="00014F5E" w:rsidRDefault="00014F5E" w:rsidP="00014F5E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 design means working together to make things better.</w:t>
            </w:r>
          </w:p>
        </w:tc>
      </w:tr>
    </w:tbl>
    <w:p w14:paraId="6A10A6FE" w14:textId="31A900E6" w:rsidR="00651622" w:rsidRDefault="00651622" w:rsidP="005A603B">
      <w:pPr>
        <w:pStyle w:val="EasyRead14"/>
      </w:pPr>
      <w:r>
        <w:br w:type="page"/>
      </w:r>
    </w:p>
    <w:p w14:paraId="5D35390F" w14:textId="30483A7D" w:rsidR="00002746" w:rsidRDefault="00215677" w:rsidP="00FE07B3">
      <w:pPr>
        <w:pStyle w:val="EasyReadHeadersize14text"/>
      </w:pPr>
      <w:r w:rsidRPr="005858AD">
        <w:lastRenderedPageBreak/>
        <w:t>Wha</w:t>
      </w:r>
      <w:r w:rsidR="005858AD" w:rsidRPr="005858AD">
        <w:t>t happens next</w:t>
      </w:r>
    </w:p>
    <w:p w14:paraId="7E2DDE97" w14:textId="77777777" w:rsidR="00FE07B3" w:rsidRPr="00FE07B3" w:rsidRDefault="00FE07B3" w:rsidP="005A603B">
      <w:pPr>
        <w:pStyle w:val="EasyRead14"/>
      </w:pPr>
    </w:p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3158"/>
        <w:gridCol w:w="5925"/>
      </w:tblGrid>
      <w:tr w:rsidR="009F3C6F" w:rsidRPr="008E647D" w14:paraId="2BBC1D2D" w14:textId="77777777" w:rsidTr="03C5DADF">
        <w:trPr>
          <w:cantSplit/>
          <w:trHeight w:val="3969"/>
        </w:trPr>
        <w:tc>
          <w:tcPr>
            <w:tcW w:w="3158" w:type="dxa"/>
          </w:tcPr>
          <w:p w14:paraId="12C64D51" w14:textId="7AC62619" w:rsidR="005015CC" w:rsidRPr="008E647D" w:rsidRDefault="00856A9F" w:rsidP="008E01BF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613847E" wp14:editId="2BEFEC80">
                  <wp:extent cx="1868170" cy="1868170"/>
                  <wp:effectExtent l="0" t="0" r="0" b="0"/>
                  <wp:docPr id="1125871698" name="Picture 18" descr=" six diverse individuals with disabilities, including a person with a white cane, a person using a walker, and a person in a wheelchair,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6171252" name="Picture 18" descr=" six diverse individuals with disabilities, including a person with a white cane, a person using a walker, and a person in a wheelchair,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5D72963" w14:textId="77777777" w:rsidR="00F32E9A" w:rsidRDefault="00F32E9A" w:rsidP="00844359">
            <w:pPr>
              <w:pStyle w:val="EasyRead16"/>
              <w:rPr>
                <w:sz w:val="28"/>
                <w:szCs w:val="28"/>
              </w:rPr>
            </w:pPr>
          </w:p>
          <w:p w14:paraId="320B56D6" w14:textId="248B0F50" w:rsidR="00A00402" w:rsidRDefault="00A00402" w:rsidP="00844359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listened to feedback from</w:t>
            </w:r>
          </w:p>
          <w:p w14:paraId="6BA51064" w14:textId="77777777" w:rsidR="007C6F92" w:rsidRDefault="007C6F92" w:rsidP="00844359">
            <w:pPr>
              <w:pStyle w:val="EasyRead16"/>
              <w:rPr>
                <w:sz w:val="28"/>
                <w:szCs w:val="28"/>
              </w:rPr>
            </w:pPr>
          </w:p>
          <w:p w14:paraId="009276E7" w14:textId="2D34ACFA" w:rsidR="00A00402" w:rsidRDefault="00A00402" w:rsidP="00A00402">
            <w:pPr>
              <w:pStyle w:val="EasyRead1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with disability</w:t>
            </w:r>
          </w:p>
          <w:p w14:paraId="7FC10A7B" w14:textId="14DA086F" w:rsidR="000C2F19" w:rsidRPr="003A105B" w:rsidRDefault="000C2F19" w:rsidP="005A603B">
            <w:pPr>
              <w:pStyle w:val="EasyRead16"/>
              <w:rPr>
                <w:sz w:val="28"/>
                <w:szCs w:val="28"/>
              </w:rPr>
            </w:pPr>
          </w:p>
        </w:tc>
      </w:tr>
      <w:tr w:rsidR="007C6F92" w:rsidRPr="008E647D" w14:paraId="3EA03385" w14:textId="77777777" w:rsidTr="03C5DADF">
        <w:trPr>
          <w:cantSplit/>
          <w:trHeight w:val="3969"/>
        </w:trPr>
        <w:tc>
          <w:tcPr>
            <w:tcW w:w="3158" w:type="dxa"/>
          </w:tcPr>
          <w:p w14:paraId="1F5D1E07" w14:textId="4D909363" w:rsidR="007C6F92" w:rsidRDefault="002A1F11" w:rsidP="008E01BF">
            <w:pPr>
              <w:pStyle w:val="EasyRead16"/>
              <w:rPr>
                <w:noProof/>
                <w:sz w:val="28"/>
                <w:szCs w:val="28"/>
              </w:rPr>
            </w:pPr>
            <w:r w:rsidRPr="00C605EF">
              <w:rPr>
                <w:noProof/>
                <w:sz w:val="28"/>
                <w:szCs w:val="28"/>
              </w:rPr>
              <w:drawing>
                <wp:inline distT="0" distB="0" distL="0" distR="0" wp14:anchorId="3E731561" wp14:editId="600810F7">
                  <wp:extent cx="1868170" cy="1868170"/>
                  <wp:effectExtent l="0" t="0" r="0" b="0"/>
                  <wp:docPr id="880318430" name="Picture 25" descr="four people sitting closely in a supportive group setting, with two individuals placing hands on a central person wearing headphones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40370" name="Picture 25" descr="four people sitting closely in a supportive group setting, with two individuals placing hands on a central person wearing headphones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930B335" w14:textId="77777777" w:rsidR="007C6F92" w:rsidRDefault="007C6F92" w:rsidP="00844359">
            <w:pPr>
              <w:pStyle w:val="EasyRead16"/>
              <w:rPr>
                <w:sz w:val="28"/>
                <w:szCs w:val="28"/>
              </w:rPr>
            </w:pPr>
          </w:p>
          <w:p w14:paraId="34C24EE6" w14:textId="77777777" w:rsidR="007C6F92" w:rsidRDefault="007C6F92" w:rsidP="00844359">
            <w:pPr>
              <w:pStyle w:val="EasyRead16"/>
              <w:rPr>
                <w:sz w:val="28"/>
                <w:szCs w:val="28"/>
              </w:rPr>
            </w:pPr>
          </w:p>
          <w:p w14:paraId="5255BF7E" w14:textId="0C26FA62" w:rsidR="007C6F92" w:rsidRPr="007C6F92" w:rsidRDefault="007C6F92" w:rsidP="005A603B">
            <w:pPr>
              <w:pStyle w:val="EasyRead1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Families and carers</w:t>
            </w:r>
          </w:p>
        </w:tc>
      </w:tr>
      <w:tr w:rsidR="00FE07B3" w:rsidRPr="008E647D" w14:paraId="2B170653" w14:textId="77777777" w:rsidTr="03C5DADF">
        <w:trPr>
          <w:cantSplit/>
          <w:trHeight w:val="2835"/>
        </w:trPr>
        <w:tc>
          <w:tcPr>
            <w:tcW w:w="3158" w:type="dxa"/>
          </w:tcPr>
          <w:p w14:paraId="0CF29FDC" w14:textId="4CDB991A" w:rsidR="00FE07B3" w:rsidRDefault="00051CAB" w:rsidP="008E01BF">
            <w:pPr>
              <w:pStyle w:val="EasyRead16"/>
              <w:rPr>
                <w:noProof/>
                <w:sz w:val="28"/>
                <w:szCs w:val="28"/>
              </w:rPr>
            </w:pPr>
            <w:r w:rsidRPr="00051CAB">
              <w:rPr>
                <w:noProof/>
                <w:sz w:val="28"/>
                <w:szCs w:val="28"/>
              </w:rPr>
              <w:drawing>
                <wp:inline distT="0" distB="0" distL="0" distR="0" wp14:anchorId="26513EDD" wp14:editId="13EF8E18">
                  <wp:extent cx="1868170" cy="1868170"/>
                  <wp:effectExtent l="0" t="0" r="0" b="0"/>
                  <wp:docPr id="216988674" name="Picture 43" descr="a person with a speech bubble and their arm rais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988674" name="Picture 43" descr="a person with a speech bubble and their arm rais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D333729" w14:textId="77777777" w:rsidR="00FE07B3" w:rsidRDefault="00FE07B3" w:rsidP="00844359">
            <w:pPr>
              <w:pStyle w:val="EasyRead16"/>
              <w:rPr>
                <w:sz w:val="28"/>
                <w:szCs w:val="28"/>
              </w:rPr>
            </w:pPr>
          </w:p>
          <w:p w14:paraId="59734BC5" w14:textId="77777777" w:rsidR="007C6F92" w:rsidRDefault="007C6F92" w:rsidP="007C6F92">
            <w:pPr>
              <w:pStyle w:val="EasyRead1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 w:rsidRPr="00A00402">
              <w:rPr>
                <w:b/>
                <w:bCs/>
                <w:sz w:val="28"/>
                <w:szCs w:val="28"/>
              </w:rPr>
              <w:t>Advocates</w:t>
            </w:r>
            <w:r>
              <w:rPr>
                <w:sz w:val="28"/>
                <w:szCs w:val="28"/>
              </w:rPr>
              <w:t>.</w:t>
            </w:r>
          </w:p>
          <w:p w14:paraId="372EA6B9" w14:textId="77777777" w:rsidR="007C6F92" w:rsidRDefault="007C6F92" w:rsidP="007C6F92">
            <w:pPr>
              <w:pStyle w:val="EasyRead16"/>
              <w:rPr>
                <w:sz w:val="28"/>
                <w:szCs w:val="28"/>
              </w:rPr>
            </w:pPr>
          </w:p>
          <w:p w14:paraId="13BEDF1A" w14:textId="77777777" w:rsidR="007C6F92" w:rsidRDefault="007C6F92" w:rsidP="007C6F9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 advocate is a person who</w:t>
            </w:r>
          </w:p>
          <w:p w14:paraId="4024653E" w14:textId="77777777" w:rsidR="007C6F92" w:rsidRDefault="007C6F92" w:rsidP="007C6F92">
            <w:pPr>
              <w:pStyle w:val="EasyRead16"/>
              <w:rPr>
                <w:sz w:val="28"/>
                <w:szCs w:val="28"/>
              </w:rPr>
            </w:pPr>
          </w:p>
          <w:p w14:paraId="1C819E65" w14:textId="5CB63914" w:rsidR="007C6F92" w:rsidRDefault="007C6F92" w:rsidP="005A603B">
            <w:pPr>
              <w:pStyle w:val="EasyRead16"/>
              <w:numPr>
                <w:ilvl w:val="0"/>
                <w:numId w:val="19"/>
              </w:numPr>
              <w:ind w:left="1360" w:hanging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Stands up for people</w:t>
            </w:r>
          </w:p>
          <w:p w14:paraId="33A65A24" w14:textId="108F995F" w:rsidR="007C6F92" w:rsidRDefault="007C6F92" w:rsidP="005A603B">
            <w:pPr>
              <w:pStyle w:val="EasyRead16"/>
              <w:numPr>
                <w:ilvl w:val="0"/>
                <w:numId w:val="19"/>
              </w:numPr>
              <w:ind w:left="1360" w:hanging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Helps people stand up for themselves.</w:t>
            </w:r>
          </w:p>
          <w:p w14:paraId="52EB61E2" w14:textId="77777777" w:rsidR="007C6F92" w:rsidRDefault="007C6F92" w:rsidP="00844359">
            <w:pPr>
              <w:pStyle w:val="EasyRead16"/>
              <w:rPr>
                <w:sz w:val="28"/>
                <w:szCs w:val="28"/>
              </w:rPr>
            </w:pPr>
          </w:p>
        </w:tc>
      </w:tr>
      <w:tr w:rsidR="004A734D" w:rsidRPr="008E647D" w14:paraId="3C5532D8" w14:textId="77777777" w:rsidTr="03C5DADF">
        <w:trPr>
          <w:cantSplit/>
          <w:trHeight w:val="6237"/>
        </w:trPr>
        <w:tc>
          <w:tcPr>
            <w:tcW w:w="3158" w:type="dxa"/>
          </w:tcPr>
          <w:p w14:paraId="4DCB8FA4" w14:textId="77777777" w:rsidR="005015CC" w:rsidRDefault="005015CC" w:rsidP="008E01BF">
            <w:pPr>
              <w:pStyle w:val="EasyRead16"/>
              <w:rPr>
                <w:sz w:val="28"/>
                <w:szCs w:val="28"/>
              </w:rPr>
            </w:pPr>
          </w:p>
          <w:p w14:paraId="10B7E2C5" w14:textId="15525A80" w:rsidR="005015CC" w:rsidRPr="008E647D" w:rsidRDefault="005015CC" w:rsidP="008E01BF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366A4C3" wp14:editId="26818C91">
                  <wp:extent cx="1831589" cy="1643165"/>
                  <wp:effectExtent l="0" t="0" r="0" b="0"/>
                  <wp:docPr id="94829192" name="Picture 25" descr="Diagram showing two calendar icons connected by a blue arrow, indicating a change in date. The first calendar displays &quot;July 2026&quot; with a red cross, and the second shows &quot;April 2027&quot; with a green check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29192" name="Picture 25" descr="Diagram showing two calendar icons connected by a blue arrow, indicating a change in date. The first calendar displays &quot;July 2026&quot; with a red cross, and the second shows &quot;April 2027&quot; with a green check mark."/>
                          <pic:cNvPicPr/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589" cy="1643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239BC89" w14:textId="77777777" w:rsidR="007C6F92" w:rsidRDefault="007C6F92" w:rsidP="00844359">
            <w:pPr>
              <w:pStyle w:val="EasyRead16"/>
              <w:rPr>
                <w:sz w:val="28"/>
                <w:szCs w:val="28"/>
              </w:rPr>
            </w:pPr>
          </w:p>
          <w:p w14:paraId="275A0170" w14:textId="6CB4F99D" w:rsidR="004A734D" w:rsidRDefault="59CFBFCA" w:rsidP="00844359">
            <w:pPr>
              <w:pStyle w:val="EasyRead16"/>
            </w:pPr>
            <w:r w:rsidRPr="03C5DADF">
              <w:rPr>
                <w:sz w:val="28"/>
                <w:szCs w:val="28"/>
              </w:rPr>
              <w:t xml:space="preserve">They told us </w:t>
            </w:r>
          </w:p>
          <w:p w14:paraId="7F8D5B33" w14:textId="257AE71C" w:rsidR="004A734D" w:rsidRDefault="004A734D" w:rsidP="03C5DADF">
            <w:pPr>
              <w:pStyle w:val="EasyRead16"/>
              <w:rPr>
                <w:sz w:val="28"/>
                <w:szCs w:val="28"/>
              </w:rPr>
            </w:pPr>
          </w:p>
          <w:p w14:paraId="08F7F164" w14:textId="7FA08C76" w:rsidR="004A734D" w:rsidRDefault="69832601" w:rsidP="00421439">
            <w:pPr>
              <w:pStyle w:val="EasyRead16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3C5DADF">
              <w:rPr>
                <w:sz w:val="28"/>
                <w:szCs w:val="28"/>
              </w:rPr>
              <w:t xml:space="preserve">July </w:t>
            </w:r>
            <w:r w:rsidR="1218454F" w:rsidRPr="03C5DADF">
              <w:rPr>
                <w:sz w:val="28"/>
                <w:szCs w:val="28"/>
              </w:rPr>
              <w:t>2026 is</w:t>
            </w:r>
            <w:r w:rsidRPr="03C5DADF">
              <w:rPr>
                <w:sz w:val="28"/>
                <w:szCs w:val="28"/>
              </w:rPr>
              <w:t xml:space="preserve"> </w:t>
            </w:r>
            <w:r w:rsidRPr="00421439">
              <w:rPr>
                <w:b/>
                <w:bCs/>
                <w:sz w:val="28"/>
                <w:szCs w:val="28"/>
              </w:rPr>
              <w:t>too soon</w:t>
            </w:r>
            <w:r w:rsidRPr="03C5DADF">
              <w:rPr>
                <w:sz w:val="28"/>
                <w:szCs w:val="28"/>
              </w:rPr>
              <w:t xml:space="preserve"> </w:t>
            </w:r>
            <w:r w:rsidR="37F2D6DE" w:rsidRPr="03C5DADF">
              <w:rPr>
                <w:sz w:val="28"/>
                <w:szCs w:val="28"/>
              </w:rPr>
              <w:t>for</w:t>
            </w:r>
            <w:r w:rsidRPr="03C5DADF">
              <w:rPr>
                <w:sz w:val="28"/>
                <w:szCs w:val="28"/>
              </w:rPr>
              <w:t xml:space="preserve"> new framework planning</w:t>
            </w:r>
            <w:r w:rsidR="37F2D6DE" w:rsidRPr="03C5DADF">
              <w:rPr>
                <w:sz w:val="28"/>
                <w:szCs w:val="28"/>
              </w:rPr>
              <w:t xml:space="preserve"> to start</w:t>
            </w:r>
            <w:r w:rsidRPr="03C5DADF">
              <w:rPr>
                <w:sz w:val="28"/>
                <w:szCs w:val="28"/>
              </w:rPr>
              <w:t>.</w:t>
            </w:r>
          </w:p>
          <w:p w14:paraId="771B1903" w14:textId="77777777" w:rsidR="000C2F19" w:rsidRDefault="000C2F19" w:rsidP="00844359">
            <w:pPr>
              <w:pStyle w:val="EasyRead16"/>
              <w:rPr>
                <w:sz w:val="28"/>
                <w:szCs w:val="28"/>
              </w:rPr>
            </w:pPr>
          </w:p>
          <w:p w14:paraId="62784A4C" w14:textId="4D4BA22B" w:rsidR="00520253" w:rsidRDefault="689993B0">
            <w:pPr>
              <w:pStyle w:val="EasyRead16"/>
              <w:rPr>
                <w:sz w:val="28"/>
                <w:szCs w:val="28"/>
              </w:rPr>
            </w:pPr>
            <w:r w:rsidRPr="03C5DADF">
              <w:rPr>
                <w:sz w:val="28"/>
                <w:szCs w:val="28"/>
              </w:rPr>
              <w:t>We have</w:t>
            </w:r>
            <w:r w:rsidR="69832601" w:rsidRPr="03C5DADF">
              <w:rPr>
                <w:sz w:val="28"/>
                <w:szCs w:val="28"/>
              </w:rPr>
              <w:t xml:space="preserve"> changed when it </w:t>
            </w:r>
            <w:r w:rsidR="1218454F" w:rsidRPr="03C5DADF">
              <w:rPr>
                <w:sz w:val="28"/>
                <w:szCs w:val="28"/>
              </w:rPr>
              <w:t>will start.</w:t>
            </w:r>
            <w:r w:rsidR="3F9040E6" w:rsidRPr="03C5DADF">
              <w:rPr>
                <w:sz w:val="28"/>
                <w:szCs w:val="28"/>
              </w:rPr>
              <w:t xml:space="preserve"> </w:t>
            </w:r>
          </w:p>
          <w:p w14:paraId="646F8985" w14:textId="77777777" w:rsidR="00520253" w:rsidRDefault="00520253" w:rsidP="00520253">
            <w:pPr>
              <w:pStyle w:val="EasyRead16"/>
              <w:rPr>
                <w:sz w:val="28"/>
                <w:szCs w:val="28"/>
              </w:rPr>
            </w:pPr>
          </w:p>
          <w:p w14:paraId="11D16B85" w14:textId="77777777" w:rsidR="00467EAE" w:rsidRDefault="00520253" w:rsidP="00467EAE">
            <w:pPr>
              <w:pStyle w:val="EasyRead16"/>
              <w:rPr>
                <w:sz w:val="28"/>
                <w:szCs w:val="28"/>
              </w:rPr>
            </w:pPr>
            <w:r w:rsidRPr="00844359"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ow n</w:t>
            </w:r>
            <w:r w:rsidRPr="00844359">
              <w:rPr>
                <w:sz w:val="28"/>
                <w:szCs w:val="28"/>
              </w:rPr>
              <w:t xml:space="preserve">ew framework planning will start on </w:t>
            </w:r>
          </w:p>
          <w:p w14:paraId="7983475A" w14:textId="573B1CEC" w:rsidR="000C2F19" w:rsidRDefault="00520253" w:rsidP="00467EAE">
            <w:pPr>
              <w:pStyle w:val="EasyRead16"/>
              <w:rPr>
                <w:sz w:val="28"/>
                <w:szCs w:val="28"/>
              </w:rPr>
            </w:pPr>
            <w:r w:rsidRPr="00844359">
              <w:rPr>
                <w:sz w:val="28"/>
                <w:szCs w:val="28"/>
              </w:rPr>
              <w:t>1</w:t>
            </w:r>
            <w:r w:rsidR="007C6F92">
              <w:rPr>
                <w:sz w:val="28"/>
                <w:szCs w:val="28"/>
              </w:rPr>
              <w:t xml:space="preserve"> </w:t>
            </w:r>
            <w:r w:rsidRPr="00844359">
              <w:rPr>
                <w:sz w:val="28"/>
                <w:szCs w:val="28"/>
              </w:rPr>
              <w:t>April 2027</w:t>
            </w:r>
            <w:r>
              <w:rPr>
                <w:sz w:val="28"/>
                <w:szCs w:val="28"/>
              </w:rPr>
              <w:t>.</w:t>
            </w:r>
          </w:p>
        </w:tc>
      </w:tr>
      <w:tr w:rsidR="003A105B" w:rsidRPr="008E647D" w14:paraId="16020B3E" w14:textId="77777777" w:rsidTr="03C5DADF">
        <w:trPr>
          <w:cantSplit/>
          <w:trHeight w:val="4253"/>
        </w:trPr>
        <w:tc>
          <w:tcPr>
            <w:tcW w:w="3158" w:type="dxa"/>
          </w:tcPr>
          <w:p w14:paraId="7846D8E1" w14:textId="3F22677E" w:rsidR="003A105B" w:rsidRDefault="003A105B" w:rsidP="008E01BF">
            <w:pPr>
              <w:pStyle w:val="EasyRead16"/>
              <w:rPr>
                <w:sz w:val="28"/>
                <w:szCs w:val="28"/>
              </w:rPr>
            </w:pPr>
          </w:p>
          <w:p w14:paraId="0BF01CFF" w14:textId="0DF7A4AE" w:rsidR="004B3677" w:rsidRPr="008E647D" w:rsidRDefault="7850E6DB" w:rsidP="008657D4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6E50B197" wp14:editId="6F4099B2">
                  <wp:extent cx="1868170" cy="1868170"/>
                  <wp:effectExtent l="0" t="0" r="0" b="0"/>
                  <wp:docPr id="1842107726" name="Picture 44" descr="a person with their hand raised to their 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107726" name="Picture 44" descr="a person with their hand raised to their e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1E2639C" w14:textId="77777777" w:rsidR="003A105B" w:rsidRDefault="003A105B" w:rsidP="003A105B">
            <w:pPr>
              <w:pStyle w:val="EasyRead16"/>
              <w:rPr>
                <w:sz w:val="28"/>
                <w:szCs w:val="28"/>
              </w:rPr>
            </w:pPr>
          </w:p>
          <w:p w14:paraId="0514278D" w14:textId="49417098" w:rsidR="003A105B" w:rsidRDefault="003A105B" w:rsidP="003A105B">
            <w:pPr>
              <w:pStyle w:val="EasyRead16"/>
              <w:rPr>
                <w:sz w:val="28"/>
                <w:szCs w:val="28"/>
              </w:rPr>
            </w:pPr>
            <w:r w:rsidRPr="00844359">
              <w:rPr>
                <w:sz w:val="28"/>
                <w:szCs w:val="28"/>
              </w:rPr>
              <w:t xml:space="preserve">This gives </w:t>
            </w:r>
            <w:r w:rsidR="0076428C">
              <w:rPr>
                <w:sz w:val="28"/>
                <w:szCs w:val="28"/>
              </w:rPr>
              <w:t xml:space="preserve">us </w:t>
            </w:r>
            <w:r w:rsidRPr="00844359">
              <w:rPr>
                <w:sz w:val="28"/>
                <w:szCs w:val="28"/>
              </w:rPr>
              <w:t>more time to</w:t>
            </w:r>
          </w:p>
          <w:p w14:paraId="65861EC0" w14:textId="77777777" w:rsidR="00AB4E5F" w:rsidRDefault="00AB4E5F" w:rsidP="003A105B">
            <w:pPr>
              <w:pStyle w:val="EasyRead16"/>
              <w:rPr>
                <w:sz w:val="28"/>
                <w:szCs w:val="28"/>
              </w:rPr>
            </w:pPr>
          </w:p>
          <w:p w14:paraId="159526E6" w14:textId="4A4659A6" w:rsidR="003A105B" w:rsidRPr="008657D4" w:rsidRDefault="007C6F92" w:rsidP="007C6F92">
            <w:pPr>
              <w:pStyle w:val="EasyRead16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  <w:r w:rsidR="003A105B" w:rsidRPr="00844359">
              <w:rPr>
                <w:sz w:val="28"/>
                <w:szCs w:val="28"/>
              </w:rPr>
              <w:t xml:space="preserve">isten </w:t>
            </w:r>
            <w:r w:rsidR="003A105B">
              <w:rPr>
                <w:sz w:val="28"/>
                <w:szCs w:val="28"/>
              </w:rPr>
              <w:t>to feedback</w:t>
            </w:r>
          </w:p>
        </w:tc>
      </w:tr>
      <w:tr w:rsidR="007C6F92" w:rsidRPr="008E647D" w14:paraId="4C3CD10D" w14:textId="77777777" w:rsidTr="03C5DADF">
        <w:trPr>
          <w:cantSplit/>
          <w:trHeight w:val="2835"/>
        </w:trPr>
        <w:tc>
          <w:tcPr>
            <w:tcW w:w="3158" w:type="dxa"/>
          </w:tcPr>
          <w:p w14:paraId="071607F2" w14:textId="10F2395D" w:rsidR="007C6F92" w:rsidRDefault="00051CAB" w:rsidP="008E01BF">
            <w:pPr>
              <w:pStyle w:val="EasyRead16"/>
              <w:rPr>
                <w:sz w:val="28"/>
                <w:szCs w:val="28"/>
              </w:rPr>
            </w:pPr>
            <w:r w:rsidRPr="00051CAB">
              <w:rPr>
                <w:noProof/>
                <w:sz w:val="28"/>
                <w:szCs w:val="28"/>
              </w:rPr>
              <w:drawing>
                <wp:inline distT="0" distB="0" distL="0" distR="0" wp14:anchorId="1DFCBF8F" wp14:editId="3BF065BD">
                  <wp:extent cx="1868170" cy="1868170"/>
                  <wp:effectExtent l="0" t="0" r="0" b="0"/>
                  <wp:docPr id="1819457139" name="Picture 45" descr="a group of people around a clipboard with check marks and a magnifying gla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9457139" name="Picture 45" descr="a group of people around a clipboard with check marks and a magnifying gla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2C9DD1B" w14:textId="77777777" w:rsidR="007C6F92" w:rsidRDefault="007C6F92" w:rsidP="003A105B">
            <w:pPr>
              <w:pStyle w:val="EasyRead16"/>
              <w:rPr>
                <w:sz w:val="28"/>
                <w:szCs w:val="28"/>
              </w:rPr>
            </w:pPr>
          </w:p>
          <w:p w14:paraId="1C75E3B8" w14:textId="77777777" w:rsidR="007C6F92" w:rsidRDefault="007C6F92" w:rsidP="003A105B">
            <w:pPr>
              <w:pStyle w:val="EasyRead16"/>
              <w:rPr>
                <w:sz w:val="28"/>
                <w:szCs w:val="28"/>
              </w:rPr>
            </w:pPr>
          </w:p>
          <w:p w14:paraId="733B7D24" w14:textId="2054003D" w:rsidR="007C6F92" w:rsidRPr="007C6F92" w:rsidRDefault="007C6F92" w:rsidP="005A603B">
            <w:pPr>
              <w:pStyle w:val="EasyRead16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 the rules are right</w:t>
            </w:r>
          </w:p>
        </w:tc>
      </w:tr>
      <w:tr w:rsidR="007C6F92" w:rsidRPr="008E647D" w14:paraId="081BD2BA" w14:textId="77777777" w:rsidTr="03C5DADF">
        <w:trPr>
          <w:cantSplit/>
          <w:trHeight w:val="3402"/>
        </w:trPr>
        <w:tc>
          <w:tcPr>
            <w:tcW w:w="3158" w:type="dxa"/>
          </w:tcPr>
          <w:p w14:paraId="5A2B4836" w14:textId="20B2E159" w:rsidR="007C6F92" w:rsidRDefault="00630443" w:rsidP="008E01BF">
            <w:pPr>
              <w:pStyle w:val="EasyRead16"/>
              <w:rPr>
                <w:sz w:val="28"/>
                <w:szCs w:val="28"/>
              </w:rPr>
            </w:pPr>
            <w:r w:rsidRPr="00630443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687582DA" wp14:editId="2369BD9A">
                  <wp:extent cx="1868170" cy="1868170"/>
                  <wp:effectExtent l="0" t="0" r="0" b="0"/>
                  <wp:docPr id="302277513" name="Picture 46" descr="a person giving someone a piece of pa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277513" name="Picture 46" descr="a person giving someone a piece of pap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E184BD7" w14:textId="77777777" w:rsidR="007C6F92" w:rsidRDefault="007C6F92" w:rsidP="007C6F92">
            <w:pPr>
              <w:pStyle w:val="EasyRead16"/>
              <w:rPr>
                <w:sz w:val="28"/>
                <w:szCs w:val="28"/>
              </w:rPr>
            </w:pPr>
          </w:p>
          <w:p w14:paraId="7F68C135" w14:textId="77777777" w:rsidR="007C6F92" w:rsidRDefault="007C6F92" w:rsidP="005A603B">
            <w:pPr>
              <w:pStyle w:val="EasyRead16"/>
              <w:rPr>
                <w:sz w:val="28"/>
                <w:szCs w:val="28"/>
              </w:rPr>
            </w:pPr>
          </w:p>
          <w:p w14:paraId="497E29F1" w14:textId="71E3754F" w:rsidR="007C6F92" w:rsidRDefault="007C6F92" w:rsidP="005A603B">
            <w:pPr>
              <w:pStyle w:val="EasyRead16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Share information on how the changes will happen.</w:t>
            </w:r>
          </w:p>
        </w:tc>
      </w:tr>
      <w:tr w:rsidR="009F3C6F" w:rsidRPr="008E647D" w14:paraId="573324B8" w14:textId="77777777" w:rsidTr="03C5DADF">
        <w:trPr>
          <w:cantSplit/>
          <w:trHeight w:val="3402"/>
        </w:trPr>
        <w:tc>
          <w:tcPr>
            <w:tcW w:w="3158" w:type="dxa"/>
          </w:tcPr>
          <w:p w14:paraId="6AB81100" w14:textId="1E1F14E8" w:rsidR="009F3C6F" w:rsidRPr="008E647D" w:rsidRDefault="76CD6504" w:rsidP="008E01BF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6891E131" wp14:editId="6A9EDD3F">
                  <wp:extent cx="1868170" cy="1868170"/>
                  <wp:effectExtent l="0" t="0" r="0" b="0"/>
                  <wp:docPr id="521349924" name="Picture 47" descr="a person with a thought bubble with a question 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349924" name="Picture 47" descr="a person with a thought bubble with a question 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94C1766" w14:textId="77777777" w:rsidR="00E56662" w:rsidRDefault="00E56662" w:rsidP="00633BC2">
            <w:pPr>
              <w:pStyle w:val="EasyRead16"/>
              <w:rPr>
                <w:sz w:val="28"/>
                <w:szCs w:val="28"/>
              </w:rPr>
            </w:pPr>
          </w:p>
          <w:p w14:paraId="56F49317" w14:textId="31B71FCF" w:rsidR="00633BC2" w:rsidRDefault="002921F9" w:rsidP="00633BC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Later this year w</w:t>
            </w:r>
            <w:r w:rsidR="00844359">
              <w:rPr>
                <w:sz w:val="28"/>
                <w:szCs w:val="28"/>
              </w:rPr>
              <w:t xml:space="preserve">e will </w:t>
            </w:r>
          </w:p>
          <w:p w14:paraId="197485F5" w14:textId="77777777" w:rsidR="002D5F40" w:rsidRDefault="002D5F40" w:rsidP="00633BC2">
            <w:pPr>
              <w:pStyle w:val="EasyRead16"/>
              <w:rPr>
                <w:sz w:val="28"/>
                <w:szCs w:val="28"/>
              </w:rPr>
            </w:pPr>
          </w:p>
          <w:p w14:paraId="6F6D608C" w14:textId="053EE379" w:rsidR="009F3C6F" w:rsidRDefault="007C6F92" w:rsidP="00633BC2">
            <w:pPr>
              <w:pStyle w:val="EasyRead16"/>
              <w:numPr>
                <w:ilvl w:val="0"/>
                <w:numId w:val="4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2921F9">
              <w:rPr>
                <w:sz w:val="28"/>
                <w:szCs w:val="28"/>
              </w:rPr>
              <w:t>hare more information on</w:t>
            </w:r>
            <w:r w:rsidR="00633BC2">
              <w:rPr>
                <w:sz w:val="28"/>
                <w:szCs w:val="28"/>
              </w:rPr>
              <w:t xml:space="preserve"> new framework planning</w:t>
            </w:r>
          </w:p>
          <w:p w14:paraId="0A897AA8" w14:textId="55A3B6F2" w:rsidR="002D5F40" w:rsidRDefault="007C6F92" w:rsidP="000D03D5">
            <w:pPr>
              <w:pStyle w:val="EasyRead16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2921F9" w:rsidRPr="000D03D5">
              <w:rPr>
                <w:sz w:val="28"/>
                <w:szCs w:val="28"/>
              </w:rPr>
              <w:t>sk what you think about it.</w:t>
            </w:r>
          </w:p>
        </w:tc>
      </w:tr>
      <w:tr w:rsidR="002D5F40" w:rsidRPr="008E647D" w14:paraId="77C24C9C" w14:textId="77777777" w:rsidTr="03C5DADF">
        <w:trPr>
          <w:cantSplit/>
          <w:trHeight w:val="3402"/>
        </w:trPr>
        <w:tc>
          <w:tcPr>
            <w:tcW w:w="3158" w:type="dxa"/>
          </w:tcPr>
          <w:p w14:paraId="7729EB65" w14:textId="36C2147D" w:rsidR="00AC315B" w:rsidRPr="008E647D" w:rsidRDefault="76CD6504" w:rsidP="008E01BF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55F57F12" wp14:editId="1C76E672">
                  <wp:extent cx="1868170" cy="1868170"/>
                  <wp:effectExtent l="0" t="0" r="0" b="0"/>
                  <wp:docPr id="424318552" name="Picture 23" descr="a man thinking about three different scenarios involving family interactions and chores. Thought bubbles show a woman applying hand sanitizer to a child, a woman vacuuming a room, and two children carrying a laundry bask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308933" name="Picture 23" descr="a man thinking about three different scenarios involving family interactions and chores. Thought bubbles show a woman applying hand sanitizer to a child, a woman vacuuming a room, and two children carrying a laundry bask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C5B08A5" w14:textId="77777777" w:rsidR="00E56662" w:rsidRDefault="00E56662" w:rsidP="002D5F40">
            <w:pPr>
              <w:pStyle w:val="EasyRead16"/>
              <w:rPr>
                <w:sz w:val="28"/>
                <w:szCs w:val="28"/>
              </w:rPr>
            </w:pPr>
          </w:p>
          <w:p w14:paraId="15347C6C" w14:textId="76A7B7CE" w:rsidR="002D5F40" w:rsidRDefault="002D5F40" w:rsidP="002D5F4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includes information about</w:t>
            </w:r>
          </w:p>
          <w:p w14:paraId="7951421E" w14:textId="77777777" w:rsidR="007C6F92" w:rsidRDefault="007C6F92" w:rsidP="002D5F40">
            <w:pPr>
              <w:pStyle w:val="EasyRead16"/>
              <w:rPr>
                <w:sz w:val="28"/>
                <w:szCs w:val="28"/>
              </w:rPr>
            </w:pPr>
          </w:p>
          <w:p w14:paraId="74E37856" w14:textId="1B92C414" w:rsidR="00902758" w:rsidRDefault="007C6F92" w:rsidP="00902758">
            <w:pPr>
              <w:pStyle w:val="EasyRead16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902758">
              <w:rPr>
                <w:sz w:val="28"/>
                <w:szCs w:val="28"/>
              </w:rPr>
              <w:t>upport needs assessments</w:t>
            </w:r>
          </w:p>
          <w:p w14:paraId="1E387A8E" w14:textId="6CD4D2E2" w:rsidR="002D5F40" w:rsidRPr="00E21B93" w:rsidRDefault="002D5F40" w:rsidP="005A603B">
            <w:pPr>
              <w:pStyle w:val="EasyRead16"/>
              <w:rPr>
                <w:sz w:val="28"/>
                <w:szCs w:val="28"/>
              </w:rPr>
            </w:pPr>
          </w:p>
        </w:tc>
      </w:tr>
      <w:tr w:rsidR="007C6F92" w:rsidRPr="008E647D" w14:paraId="2586DC8F" w14:textId="77777777" w:rsidTr="03C5DADF">
        <w:trPr>
          <w:cantSplit/>
          <w:trHeight w:val="2835"/>
        </w:trPr>
        <w:tc>
          <w:tcPr>
            <w:tcW w:w="3158" w:type="dxa"/>
          </w:tcPr>
          <w:p w14:paraId="76AEE66A" w14:textId="6D602C05" w:rsidR="007C6F92" w:rsidRDefault="00253340" w:rsidP="008E01BF">
            <w:pPr>
              <w:pStyle w:val="EasyRead16"/>
              <w:rPr>
                <w:noProof/>
                <w:sz w:val="28"/>
                <w:szCs w:val="28"/>
              </w:rPr>
            </w:pPr>
            <w:r w:rsidRPr="00253340">
              <w:rPr>
                <w:noProof/>
                <w:sz w:val="28"/>
                <w:szCs w:val="28"/>
              </w:rPr>
              <w:drawing>
                <wp:inline distT="0" distB="0" distL="0" distR="0" wp14:anchorId="76FB941C" wp14:editId="78329D13">
                  <wp:extent cx="1868170" cy="1868170"/>
                  <wp:effectExtent l="0" t="0" r="0" b="0"/>
                  <wp:docPr id="1151798636" name="Picture 49" descr="Australian banknotes in denominations of 5, 10, 20, and 50 alongside a calculator displaying number 12345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798636" name="Picture 49" descr="Australian banknotes in denominations of 5, 10, 20, and 50 alongside a calculator displaying number 12345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477CF47" w14:textId="77777777" w:rsidR="007C6F92" w:rsidRDefault="007C6F92" w:rsidP="002D5F40">
            <w:pPr>
              <w:pStyle w:val="EasyRead16"/>
              <w:rPr>
                <w:sz w:val="28"/>
                <w:szCs w:val="28"/>
              </w:rPr>
            </w:pPr>
          </w:p>
          <w:p w14:paraId="3E9DE5D5" w14:textId="77777777" w:rsidR="007C6F92" w:rsidRDefault="007C6F92" w:rsidP="007C6F92">
            <w:pPr>
              <w:pStyle w:val="EasyRead16"/>
              <w:rPr>
                <w:sz w:val="28"/>
                <w:szCs w:val="28"/>
              </w:rPr>
            </w:pPr>
          </w:p>
          <w:p w14:paraId="2ECA64B9" w14:textId="0E7AFF0D" w:rsidR="007C6F92" w:rsidRDefault="007C6F92" w:rsidP="005A603B">
            <w:pPr>
              <w:pStyle w:val="EasyRead16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How budgets are worked out</w:t>
            </w:r>
          </w:p>
        </w:tc>
      </w:tr>
      <w:tr w:rsidR="00E21B93" w:rsidRPr="008E647D" w14:paraId="4E6AEED7" w14:textId="77777777" w:rsidTr="03C5DADF">
        <w:trPr>
          <w:cantSplit/>
          <w:trHeight w:val="5103"/>
        </w:trPr>
        <w:tc>
          <w:tcPr>
            <w:tcW w:w="3158" w:type="dxa"/>
          </w:tcPr>
          <w:p w14:paraId="66B6429C" w14:textId="405E4EB7" w:rsidR="000E0B67" w:rsidRDefault="43A9AD41" w:rsidP="5A87C9F2">
            <w:pPr>
              <w:pStyle w:val="EasyRead16"/>
            </w:pPr>
            <w:r>
              <w:rPr>
                <w:noProof/>
              </w:rPr>
              <w:lastRenderedPageBreak/>
              <w:drawing>
                <wp:inline distT="0" distB="0" distL="0" distR="0" wp14:anchorId="64AF8A75" wp14:editId="5482E546">
                  <wp:extent cx="1868170" cy="1868170"/>
                  <wp:effectExtent l="0" t="0" r="0" b="0"/>
                  <wp:docPr id="416132598" name="Picture 50" descr="2 people holding a clipboard with an arrow pointing up on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132598" name="Picture 50" descr="2 people holding a clipboard with an arrow pointing up on 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BDE4BE0" w14:textId="169EBB23" w:rsidR="0067161B" w:rsidRDefault="0067161B" w:rsidP="00F32E9A">
            <w:pPr>
              <w:pStyle w:val="EasyRead16"/>
              <w:rPr>
                <w:sz w:val="28"/>
                <w:szCs w:val="28"/>
              </w:rPr>
            </w:pPr>
          </w:p>
          <w:p w14:paraId="782C17E9" w14:textId="77777777" w:rsidR="000E0B67" w:rsidRPr="001A39A3" w:rsidRDefault="000E0B67" w:rsidP="00F32E9A">
            <w:pPr>
              <w:pStyle w:val="EasyRead16"/>
              <w:rPr>
                <w:sz w:val="28"/>
                <w:szCs w:val="28"/>
              </w:rPr>
            </w:pPr>
          </w:p>
          <w:p w14:paraId="45ED6304" w14:textId="5FD60948" w:rsidR="0067161B" w:rsidRDefault="00A63E56" w:rsidP="00F32E9A">
            <w:pPr>
              <w:pStyle w:val="EasyRead16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  <w:r w:rsidR="0067161B">
              <w:rPr>
                <w:sz w:val="28"/>
                <w:szCs w:val="28"/>
              </w:rPr>
              <w:t>ow NDIS supports will change</w:t>
            </w:r>
          </w:p>
          <w:p w14:paraId="792653D4" w14:textId="5A3C135A" w:rsidR="00E21B93" w:rsidRPr="00A103D1" w:rsidRDefault="00E21B93" w:rsidP="005A603B">
            <w:pPr>
              <w:pStyle w:val="EasyRead16"/>
              <w:rPr>
                <w:sz w:val="28"/>
                <w:szCs w:val="28"/>
              </w:rPr>
            </w:pPr>
          </w:p>
        </w:tc>
      </w:tr>
      <w:tr w:rsidR="00A63E56" w:rsidRPr="008E647D" w14:paraId="0170B7F6" w14:textId="77777777" w:rsidTr="03C5DADF">
        <w:trPr>
          <w:cantSplit/>
          <w:trHeight w:val="2835"/>
        </w:trPr>
        <w:tc>
          <w:tcPr>
            <w:tcW w:w="3158" w:type="dxa"/>
          </w:tcPr>
          <w:p w14:paraId="0B9B2A1E" w14:textId="6570DDBB" w:rsidR="00A63E56" w:rsidRDefault="009013BA" w:rsidP="005A603B">
            <w:pPr>
              <w:pStyle w:val="EasyRead16"/>
              <w:rPr>
                <w:noProof/>
                <w:sz w:val="28"/>
                <w:szCs w:val="28"/>
              </w:rPr>
            </w:pPr>
            <w:r w:rsidRPr="009013BA">
              <w:rPr>
                <w:noProof/>
                <w:sz w:val="28"/>
                <w:szCs w:val="28"/>
              </w:rPr>
              <w:drawing>
                <wp:inline distT="0" distB="0" distL="0" distR="0" wp14:anchorId="63565591" wp14:editId="70FB7A42">
                  <wp:extent cx="1868170" cy="1868170"/>
                  <wp:effectExtent l="0" t="0" r="0" b="0"/>
                  <wp:docPr id="932756354" name="Picture 51" descr="2 people shaking handing in front of a plan with check mar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756354" name="Picture 51" descr="2 people shaking handing in front of a plan with check mar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BF2D025" w14:textId="77777777" w:rsidR="00A63E56" w:rsidRDefault="00A63E56" w:rsidP="00F32E9A">
            <w:pPr>
              <w:pStyle w:val="EasyRead16"/>
              <w:rPr>
                <w:sz w:val="28"/>
                <w:szCs w:val="28"/>
              </w:rPr>
            </w:pPr>
          </w:p>
          <w:p w14:paraId="78030EF7" w14:textId="77777777" w:rsidR="008E2828" w:rsidRDefault="008E2828" w:rsidP="00F32E9A">
            <w:pPr>
              <w:pStyle w:val="EasyRead16"/>
              <w:rPr>
                <w:sz w:val="28"/>
                <w:szCs w:val="28"/>
              </w:rPr>
            </w:pPr>
          </w:p>
          <w:p w14:paraId="5AAB8741" w14:textId="4D27D1EA" w:rsidR="00A63E56" w:rsidRDefault="00A63E56" w:rsidP="005A603B">
            <w:pPr>
              <w:pStyle w:val="EasyRead16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When people can ask for a change in their plan.</w:t>
            </w:r>
          </w:p>
        </w:tc>
      </w:tr>
    </w:tbl>
    <w:p w14:paraId="3C534605" w14:textId="77777777" w:rsidR="00A63E56" w:rsidRDefault="00A63E56" w:rsidP="005A603B">
      <w:pPr>
        <w:pStyle w:val="EasyRead14"/>
      </w:pPr>
      <w:r>
        <w:br w:type="page"/>
      </w:r>
    </w:p>
    <w:p w14:paraId="36E15704" w14:textId="570374E7" w:rsidR="00354A38" w:rsidRPr="00727303" w:rsidRDefault="00354A38" w:rsidP="5C1A1679">
      <w:pPr>
        <w:pStyle w:val="Heading2"/>
        <w:rPr>
          <w:color w:val="358189"/>
          <w:sz w:val="48"/>
          <w:szCs w:val="48"/>
        </w:rPr>
      </w:pPr>
      <w:r w:rsidRPr="00727303">
        <w:rPr>
          <w:color w:val="358189"/>
          <w:sz w:val="48"/>
          <w:szCs w:val="48"/>
        </w:rPr>
        <w:lastRenderedPageBreak/>
        <w:t>Contact us</w:t>
      </w:r>
    </w:p>
    <w:p w14:paraId="4918BD3B" w14:textId="77777777" w:rsidR="00354A38" w:rsidRDefault="00354A38"/>
    <w:tbl>
      <w:tblPr>
        <w:tblStyle w:val="TableGrid"/>
        <w:tblW w:w="9083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9C0737" w:rsidRPr="007445C0" w14:paraId="197870A4" w14:textId="77777777" w:rsidTr="00B178D8">
        <w:trPr>
          <w:cantSplit/>
          <w:trHeight w:val="3119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14:paraId="353B902F" w14:textId="6E45206B" w:rsidR="00D51640" w:rsidRPr="0070723D" w:rsidRDefault="17DC87A1" w:rsidP="007445C0">
            <w:pPr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3FBE7A31" wp14:editId="616D53CE">
                  <wp:extent cx="1568903" cy="1512000"/>
                  <wp:effectExtent l="0" t="0" r="0" b="0"/>
                  <wp:docPr id="1450252773" name="Picture 1450252773" descr="white circle with teal i in the midd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903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14:paraId="2ECB3181" w14:textId="77777777" w:rsidR="0070723D" w:rsidRDefault="0070723D" w:rsidP="5C1A1679">
            <w:pPr>
              <w:spacing w:line="360" w:lineRule="auto"/>
              <w:rPr>
                <w:sz w:val="28"/>
                <w:szCs w:val="28"/>
              </w:rPr>
            </w:pPr>
          </w:p>
          <w:p w14:paraId="49172F25" w14:textId="3C8E010D" w:rsidR="00D51640" w:rsidRPr="007445C0" w:rsidRDefault="26E19A65" w:rsidP="5C1A1679">
            <w:pPr>
              <w:spacing w:line="360" w:lineRule="auto"/>
              <w:rPr>
                <w:sz w:val="28"/>
                <w:szCs w:val="28"/>
              </w:rPr>
            </w:pPr>
            <w:r w:rsidRPr="5C1A1679">
              <w:rPr>
                <w:sz w:val="28"/>
                <w:szCs w:val="28"/>
              </w:rPr>
              <w:t xml:space="preserve">You can contact us if you </w:t>
            </w:r>
            <w:r w:rsidRPr="5C1A1679">
              <w:rPr>
                <w:b/>
                <w:bCs/>
                <w:sz w:val="28"/>
                <w:szCs w:val="28"/>
              </w:rPr>
              <w:t>need more information.</w:t>
            </w:r>
          </w:p>
        </w:tc>
      </w:tr>
      <w:tr w:rsidR="009C0737" w:rsidRPr="007445C0" w14:paraId="266FE053" w14:textId="77777777" w:rsidTr="00B178D8">
        <w:trPr>
          <w:cantSplit/>
          <w:trHeight w:val="3119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14:paraId="3C860105" w14:textId="12FCFA82" w:rsidR="00D51640" w:rsidRPr="008843DE" w:rsidRDefault="4A774ABD" w:rsidP="007445C0">
            <w:pPr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71F1425C" wp14:editId="5C55C4D7">
                  <wp:extent cx="1557886" cy="1728000"/>
                  <wp:effectExtent l="0" t="0" r="0" b="0"/>
                  <wp:docPr id="1758905348" name="Picture 1758905348" descr="teal envel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886" cy="17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14:paraId="21D12153" w14:textId="77777777" w:rsidR="008843DE" w:rsidRDefault="008843DE" w:rsidP="5C1A1679">
            <w:pPr>
              <w:spacing w:line="360" w:lineRule="auto"/>
              <w:rPr>
                <w:sz w:val="28"/>
                <w:szCs w:val="28"/>
              </w:rPr>
            </w:pPr>
          </w:p>
          <w:p w14:paraId="1DA9D3C3" w14:textId="6B5EC809" w:rsidR="00D51640" w:rsidRDefault="26E19A65" w:rsidP="5C1A1679">
            <w:pPr>
              <w:spacing w:line="360" w:lineRule="auto"/>
              <w:rPr>
                <w:sz w:val="28"/>
                <w:szCs w:val="28"/>
              </w:rPr>
            </w:pPr>
            <w:r w:rsidRPr="5C1A1679">
              <w:rPr>
                <w:sz w:val="28"/>
                <w:szCs w:val="28"/>
              </w:rPr>
              <w:t xml:space="preserve">You can </w:t>
            </w:r>
            <w:r w:rsidR="60060FDE" w:rsidRPr="5C1A1679">
              <w:rPr>
                <w:sz w:val="28"/>
                <w:szCs w:val="28"/>
              </w:rPr>
              <w:t xml:space="preserve">send us an </w:t>
            </w:r>
            <w:r w:rsidRPr="5C1A1679">
              <w:rPr>
                <w:sz w:val="28"/>
                <w:szCs w:val="28"/>
              </w:rPr>
              <w:t>email</w:t>
            </w:r>
            <w:r w:rsidR="00956B3C">
              <w:rPr>
                <w:sz w:val="28"/>
                <w:szCs w:val="28"/>
              </w:rPr>
              <w:t xml:space="preserve"> to</w:t>
            </w:r>
          </w:p>
          <w:p w14:paraId="0DDDE4E2" w14:textId="43760D73" w:rsidR="00956B3C" w:rsidRDefault="00B178D8" w:rsidP="5C1A1679">
            <w:pPr>
              <w:spacing w:line="360" w:lineRule="auto"/>
              <w:rPr>
                <w:sz w:val="28"/>
                <w:szCs w:val="28"/>
              </w:rPr>
            </w:pPr>
            <w:hyperlink r:id="rId76" w:history="1">
              <w:r w:rsidRPr="00A51F25">
                <w:rPr>
                  <w:rStyle w:val="Hyperlink"/>
                  <w:sz w:val="28"/>
                  <w:szCs w:val="28"/>
                </w:rPr>
                <w:t>NDISconsultations@health.gov.au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14:paraId="4BF4CB07" w14:textId="77777777" w:rsidR="00512C1B" w:rsidRDefault="00512C1B" w:rsidP="5C1A1679">
            <w:pPr>
              <w:spacing w:line="360" w:lineRule="auto"/>
              <w:rPr>
                <w:sz w:val="28"/>
                <w:szCs w:val="28"/>
              </w:rPr>
            </w:pPr>
          </w:p>
          <w:p w14:paraId="7BE1F48E" w14:textId="49B67060" w:rsidR="00512C1B" w:rsidRPr="007445C0" w:rsidRDefault="00512C1B" w:rsidP="5C1A1679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9C0737" w:rsidRPr="007445C0" w14:paraId="55ACDD27" w14:textId="77777777" w:rsidTr="00B178D8">
        <w:trPr>
          <w:cantSplit/>
          <w:trHeight w:val="2542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14:paraId="6849FD8F" w14:textId="0FF96A39" w:rsidR="00D51640" w:rsidRPr="008843DE" w:rsidRDefault="007E7B3A" w:rsidP="007445C0">
            <w:pPr>
              <w:spacing w:line="360" w:lineRule="auto"/>
              <w:rPr>
                <w:noProof/>
              </w:rPr>
            </w:pPr>
            <w:r w:rsidRPr="007E7B3A">
              <w:rPr>
                <w:noProof/>
              </w:rPr>
              <w:drawing>
                <wp:inline distT="0" distB="0" distL="0" distR="0" wp14:anchorId="2D138C54" wp14:editId="644A813F">
                  <wp:extent cx="1840230" cy="1840230"/>
                  <wp:effectExtent l="0" t="0" r="7620" b="7620"/>
                  <wp:docPr id="1799499186" name="Picture 4" descr="teal and blue compu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499186" name="Picture 4" descr="teal and blue compu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14:paraId="2AA5DAE7" w14:textId="77777777" w:rsidR="008843DE" w:rsidRDefault="008843DE" w:rsidP="5C1A1679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  <w:p w14:paraId="7C9FC050" w14:textId="63E97488" w:rsidR="00956B3C" w:rsidRDefault="60060FDE" w:rsidP="5C1A1679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5C1A1679">
              <w:rPr>
                <w:sz w:val="28"/>
                <w:szCs w:val="28"/>
                <w:lang w:val="en-US"/>
              </w:rPr>
              <w:t>You can look at our website.</w:t>
            </w:r>
          </w:p>
          <w:p w14:paraId="434FC6B5" w14:textId="142EA112" w:rsidR="00956B3C" w:rsidRPr="00956B3C" w:rsidRDefault="00B178D8" w:rsidP="5C1A1679">
            <w:pPr>
              <w:spacing w:line="360" w:lineRule="auto"/>
              <w:rPr>
                <w:sz w:val="28"/>
                <w:szCs w:val="28"/>
                <w:lang w:val="en-US"/>
              </w:rPr>
            </w:pPr>
            <w:hyperlink r:id="rId78" w:history="1">
              <w:r w:rsidRPr="00A51F25">
                <w:rPr>
                  <w:rStyle w:val="Hyperlink"/>
                  <w:sz w:val="28"/>
                  <w:szCs w:val="28"/>
                  <w:lang w:val="en-US"/>
                </w:rPr>
                <w:t>www.health.gov.au/our-work/ndis-legislation-changes/rules/framework</w:t>
              </w:r>
            </w:hyperlink>
            <w:r>
              <w:rPr>
                <w:sz w:val="28"/>
                <w:szCs w:val="28"/>
                <w:lang w:val="en-US"/>
              </w:rPr>
              <w:t xml:space="preserve"> </w:t>
            </w:r>
          </w:p>
          <w:p w14:paraId="79914910" w14:textId="77777777" w:rsidR="00512C1B" w:rsidRPr="00512C1B" w:rsidRDefault="00512C1B" w:rsidP="5C1A1679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</w:tr>
    </w:tbl>
    <w:p w14:paraId="195A4E90" w14:textId="41B2CC34" w:rsidR="6F6D549D" w:rsidRDefault="6F6D549D" w:rsidP="1B2A2CB1">
      <w:pPr>
        <w:rPr>
          <w:noProof/>
        </w:rPr>
      </w:pPr>
    </w:p>
    <w:p w14:paraId="2B3B440C" w14:textId="77777777" w:rsidR="00E50331" w:rsidRDefault="00E50331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1E2A399C" w14:textId="77777777" w:rsidR="00E50331" w:rsidRDefault="00E50331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3604305B" w14:textId="77777777" w:rsidR="00E50331" w:rsidRDefault="00E50331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5EB7A749" w14:textId="77777777" w:rsidR="00E50331" w:rsidRDefault="00E50331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45D6039E" w14:textId="77777777" w:rsidR="00E50331" w:rsidRDefault="00E50331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0C3A1D32" w14:textId="77777777" w:rsidR="00E50331" w:rsidRDefault="00E50331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2FA0228C" w14:textId="77777777" w:rsidR="00E50331" w:rsidRDefault="00E50331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01F473CA" w14:textId="77777777" w:rsidR="00E50331" w:rsidRDefault="00E50331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0636B02F" w14:textId="77777777" w:rsidR="00E50331" w:rsidRDefault="00E50331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6CACA9FD" w14:textId="77777777" w:rsidR="00E50331" w:rsidRDefault="00E50331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2FF06F63" w14:textId="77777777" w:rsidR="00E50331" w:rsidRDefault="00E50331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0BB9947C" w14:textId="77777777" w:rsidR="00E50331" w:rsidRDefault="00E50331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34ADF00A" w14:textId="77777777" w:rsidR="00E50331" w:rsidRDefault="00E50331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58E90DE7" w14:textId="77777777" w:rsidR="00E50331" w:rsidRDefault="00E50331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6405895C" w14:textId="77777777" w:rsidR="00E50331" w:rsidRDefault="00E50331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15191524" w14:textId="77777777" w:rsidR="00E50331" w:rsidRDefault="00E50331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0151685D" w14:textId="77777777" w:rsidR="00E50331" w:rsidRDefault="00E50331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33759CD5" w14:textId="77777777" w:rsidR="00E50331" w:rsidRDefault="00E50331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754BE8BD" w14:textId="77777777" w:rsidR="00E50331" w:rsidRDefault="00E50331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03C16A63" w14:textId="77777777" w:rsidR="00E50331" w:rsidRDefault="00E50331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799EAF39" w14:textId="77777777" w:rsidR="00E50331" w:rsidRDefault="00E50331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3337C175" w14:textId="77777777" w:rsidR="00E50331" w:rsidRDefault="00E50331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408627EF" w14:textId="77777777" w:rsidR="00E50331" w:rsidRDefault="00E50331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22AD3914" w14:textId="798CF501" w:rsidR="2A4AB6BF" w:rsidRDefault="2A4AB6BF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  <w:r w:rsidRPr="17C59AD4">
        <w:rPr>
          <w:rFonts w:eastAsia="Arial" w:cs="Arial"/>
          <w:color w:val="000000" w:themeColor="text1"/>
          <w:sz w:val="24"/>
          <w:szCs w:val="24"/>
        </w:rPr>
        <w:t>Some images in this Easy Read were made using AI.</w:t>
      </w:r>
    </w:p>
    <w:p w14:paraId="47F57F46" w14:textId="576EB041" w:rsidR="2A4AB6BF" w:rsidRDefault="2A4AB6BF" w:rsidP="17C59AD4">
      <w:pPr>
        <w:spacing w:line="360" w:lineRule="auto"/>
        <w:jc w:val="center"/>
        <w:rPr>
          <w:rFonts w:eastAsia="Arial" w:cs="Arial"/>
          <w:color w:val="000000" w:themeColor="text1"/>
          <w:sz w:val="24"/>
          <w:szCs w:val="24"/>
          <w:lang w:val="en-US"/>
        </w:rPr>
      </w:pPr>
      <w:r w:rsidRPr="17C59AD4">
        <w:rPr>
          <w:rFonts w:eastAsia="Arial" w:cs="Arial"/>
          <w:color w:val="000000" w:themeColor="text1"/>
          <w:sz w:val="24"/>
          <w:szCs w:val="24"/>
        </w:rPr>
        <w:t xml:space="preserve">You must </w:t>
      </w:r>
      <w:r w:rsidRPr="17C59AD4">
        <w:rPr>
          <w:rFonts w:eastAsia="Arial" w:cs="Arial"/>
          <w:b/>
          <w:bCs/>
          <w:color w:val="000000" w:themeColor="text1"/>
          <w:sz w:val="24"/>
          <w:szCs w:val="24"/>
        </w:rPr>
        <w:t>not</w:t>
      </w:r>
      <w:r w:rsidRPr="17C59AD4">
        <w:rPr>
          <w:rFonts w:eastAsia="Arial" w:cs="Arial"/>
          <w:color w:val="000000" w:themeColor="text1"/>
          <w:sz w:val="24"/>
          <w:szCs w:val="24"/>
        </w:rPr>
        <w:t xml:space="preserve"> share or copy any of the images without permission.</w:t>
      </w:r>
    </w:p>
    <w:p w14:paraId="2A6E9071" w14:textId="4A667E1F" w:rsidR="17C59AD4" w:rsidRDefault="00EC135D" w:rsidP="005A603B">
      <w:pPr>
        <w:spacing w:line="360" w:lineRule="auto"/>
        <w:jc w:val="center"/>
        <w:rPr>
          <w:rFonts w:eastAsia="Arial" w:cs="Arial"/>
          <w:sz w:val="24"/>
          <w:szCs w:val="24"/>
        </w:rPr>
      </w:pPr>
      <w:r>
        <w:rPr>
          <w:rFonts w:eastAsia="Arial" w:cs="Arial"/>
          <w:color w:val="000000" w:themeColor="text1"/>
          <w:sz w:val="24"/>
          <w:szCs w:val="24"/>
        </w:rPr>
        <w:t>August</w:t>
      </w:r>
      <w:r w:rsidR="2A4AB6BF" w:rsidRPr="17C59AD4">
        <w:rPr>
          <w:rFonts w:eastAsia="Arial" w:cs="Arial"/>
          <w:color w:val="000000" w:themeColor="text1"/>
          <w:sz w:val="24"/>
          <w:szCs w:val="24"/>
        </w:rPr>
        <w:t xml:space="preserve"> 2026.</w:t>
      </w:r>
    </w:p>
    <w:sectPr w:rsidR="17C59AD4" w:rsidSect="006D260B">
      <w:headerReference w:type="even" r:id="rId79"/>
      <w:headerReference w:type="default" r:id="rId80"/>
      <w:footerReference w:type="even" r:id="rId81"/>
      <w:footerReference w:type="default" r:id="rId82"/>
      <w:headerReference w:type="first" r:id="rId83"/>
      <w:footerReference w:type="first" r:id="rId84"/>
      <w:pgSz w:w="11906" w:h="16838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B375E" w14:textId="77777777" w:rsidR="00ED1D0E" w:rsidRDefault="00ED1D0E" w:rsidP="00B04ED8">
      <w:pPr>
        <w:spacing w:after="0" w:line="240" w:lineRule="auto"/>
      </w:pPr>
      <w:r>
        <w:separator/>
      </w:r>
    </w:p>
  </w:endnote>
  <w:endnote w:type="continuationSeparator" w:id="0">
    <w:p w14:paraId="501AA8F7" w14:textId="77777777" w:rsidR="00ED1D0E" w:rsidRDefault="00ED1D0E" w:rsidP="00B04ED8">
      <w:pPr>
        <w:spacing w:after="0" w:line="240" w:lineRule="auto"/>
      </w:pPr>
      <w:r>
        <w:continuationSeparator/>
      </w:r>
    </w:p>
  </w:endnote>
  <w:endnote w:type="continuationNotice" w:id="1">
    <w:p w14:paraId="4DEA04E0" w14:textId="77777777" w:rsidR="00ED1D0E" w:rsidRDefault="00ED1D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0E4E9" w14:textId="7FC9FBE4" w:rsidR="00696CF7" w:rsidRDefault="00696CF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2D15012" wp14:editId="578D8A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213600017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197D93" w14:textId="45F33BDB" w:rsidR="00696CF7" w:rsidRPr="00696CF7" w:rsidRDefault="00696CF7" w:rsidP="00696C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96CF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1501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3.45pt;height:31.8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" filled="f" stroked="f">
              <v:textbox style="mso-fit-shape-to-text:t" inset="0,0,0,15pt">
                <w:txbxContent>
                  <w:p w14:paraId="2D197D93" w14:textId="45F33BDB" w:rsidR="00696CF7" w:rsidRPr="00696CF7" w:rsidRDefault="00696CF7" w:rsidP="00696C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96CF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D5C84" w14:textId="539BEBE2" w:rsidR="00B04ED8" w:rsidRPr="00BB43CB" w:rsidRDefault="00ED1D0E" w:rsidP="00BB43CB">
    <w:pPr>
      <w:pStyle w:val="Footer"/>
      <w:jc w:val="right"/>
      <w:rPr>
        <w:sz w:val="32"/>
        <w:szCs w:val="32"/>
      </w:rPr>
    </w:pPr>
    <w:sdt>
      <w:sdtPr>
        <w:id w:val="668830175"/>
        <w:docPartObj>
          <w:docPartGallery w:val="Page Numbers (Bottom of Page)"/>
          <w:docPartUnique/>
        </w:docPartObj>
      </w:sdtPr>
      <w:sdtEndPr>
        <w:rPr>
          <w:noProof/>
          <w:sz w:val="32"/>
          <w:szCs w:val="32"/>
        </w:rPr>
      </w:sdtEndPr>
      <w:sdtContent>
        <w:r w:rsidR="00BB43CB" w:rsidRPr="5C1A1679">
          <w:rPr>
            <w:noProof/>
            <w:sz w:val="28"/>
            <w:szCs w:val="28"/>
          </w:rPr>
          <w:fldChar w:fldCharType="begin"/>
        </w:r>
        <w:r w:rsidR="00BB43CB" w:rsidRPr="5C1A1679">
          <w:rPr>
            <w:sz w:val="32"/>
            <w:szCs w:val="32"/>
          </w:rPr>
          <w:instrText xml:space="preserve"> PAGE   \* MERGEFORMAT </w:instrText>
        </w:r>
        <w:r w:rsidR="00BB43CB" w:rsidRPr="5C1A1679">
          <w:rPr>
            <w:sz w:val="32"/>
            <w:szCs w:val="32"/>
          </w:rPr>
          <w:fldChar w:fldCharType="separate"/>
        </w:r>
        <w:r w:rsidR="5C1A1679" w:rsidRPr="5C1A1679">
          <w:rPr>
            <w:noProof/>
            <w:sz w:val="28"/>
            <w:szCs w:val="28"/>
          </w:rPr>
          <w:t>2</w:t>
        </w:r>
        <w:r w:rsidR="00BB43CB" w:rsidRPr="5C1A1679">
          <w:rPr>
            <w:noProof/>
            <w:sz w:val="28"/>
            <w:szCs w:val="2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63146" w14:textId="755C8E6D" w:rsidR="003D5871" w:rsidRDefault="003D5871">
    <w:pPr>
      <w:pStyle w:val="Footer"/>
    </w:pPr>
    <w:r w:rsidRPr="00FD018D">
      <w:rPr>
        <w:noProof/>
      </w:rPr>
      <w:drawing>
        <wp:anchor distT="0" distB="0" distL="114300" distR="114300" simplePos="0" relativeHeight="251658240" behindDoc="0" locked="0" layoutInCell="1" allowOverlap="1" wp14:anchorId="3A63020F" wp14:editId="7AD0DADD">
          <wp:simplePos x="0" y="0"/>
          <wp:positionH relativeFrom="column">
            <wp:posOffset>4381500</wp:posOffset>
          </wp:positionH>
          <wp:positionV relativeFrom="paragraph">
            <wp:posOffset>-1485900</wp:posOffset>
          </wp:positionV>
          <wp:extent cx="1841500" cy="2026285"/>
          <wp:effectExtent l="0" t="0" r="0" b="0"/>
          <wp:wrapSquare wrapText="bothSides"/>
          <wp:docPr id="1110280487" name="Picture 1" descr="Teal circle with white page with Easy Read on 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271985" name="Picture 1" descr="Teal circle with white page with Easy Read on i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1500" cy="2026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655EC" w14:textId="77777777" w:rsidR="00ED1D0E" w:rsidRDefault="00ED1D0E" w:rsidP="00B04ED8">
      <w:pPr>
        <w:spacing w:after="0" w:line="240" w:lineRule="auto"/>
      </w:pPr>
      <w:r>
        <w:separator/>
      </w:r>
    </w:p>
  </w:footnote>
  <w:footnote w:type="continuationSeparator" w:id="0">
    <w:p w14:paraId="62639C82" w14:textId="77777777" w:rsidR="00ED1D0E" w:rsidRDefault="00ED1D0E" w:rsidP="00B04ED8">
      <w:pPr>
        <w:spacing w:after="0" w:line="240" w:lineRule="auto"/>
      </w:pPr>
      <w:r>
        <w:continuationSeparator/>
      </w:r>
    </w:p>
  </w:footnote>
  <w:footnote w:type="continuationNotice" w:id="1">
    <w:p w14:paraId="76065EB5" w14:textId="77777777" w:rsidR="00ED1D0E" w:rsidRDefault="00ED1D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E4F04" w14:textId="03DCF89A" w:rsidR="00696CF7" w:rsidRDefault="00696C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F39D8FA" wp14:editId="4663389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94264760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3C0759" w14:textId="20F2B002" w:rsidR="00696CF7" w:rsidRPr="00696CF7" w:rsidRDefault="00696CF7" w:rsidP="00696C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96CF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39D8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1.8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ukCQIAABU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" filled="f" stroked="f">
              <v:textbox style="mso-fit-shape-to-text:t" inset="0,15pt,0,0">
                <w:txbxContent>
                  <w:p w14:paraId="333C0759" w14:textId="20F2B002" w:rsidR="00696CF7" w:rsidRPr="00696CF7" w:rsidRDefault="00696CF7" w:rsidP="00696C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96CF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CE63B" w14:textId="64478894" w:rsidR="00696CF7" w:rsidRPr="00641F0A" w:rsidRDefault="00696CF7" w:rsidP="00641F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1E033" w14:textId="2D982930" w:rsidR="002950E3" w:rsidRPr="00E642D6" w:rsidRDefault="00DF635C" w:rsidP="00E642D6">
    <w:pPr>
      <w:pStyle w:val="Header"/>
    </w:pPr>
    <w:r>
      <w:rPr>
        <w:noProof/>
        <w:lang w:eastAsia="en-AU"/>
      </w:rPr>
      <w:drawing>
        <wp:inline distT="0" distB="0" distL="0" distR="0" wp14:anchorId="6ADB7758" wp14:editId="4170E231">
          <wp:extent cx="5731510" cy="937137"/>
          <wp:effectExtent l="0" t="0" r="2540" b="0"/>
          <wp:docPr id="242556216" name="Picture 2425562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1" r="721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371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6DB6"/>
    <w:multiLevelType w:val="hybridMultilevel"/>
    <w:tmpl w:val="6890CD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F10D6"/>
    <w:multiLevelType w:val="hybridMultilevel"/>
    <w:tmpl w:val="A816F82A"/>
    <w:lvl w:ilvl="0" w:tplc="0C09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2" w15:restartNumberingAfterBreak="0">
    <w:nsid w:val="05BE6820"/>
    <w:multiLevelType w:val="hybridMultilevel"/>
    <w:tmpl w:val="BD2E46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42470"/>
    <w:multiLevelType w:val="hybridMultilevel"/>
    <w:tmpl w:val="412EDF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440D0"/>
    <w:multiLevelType w:val="hybridMultilevel"/>
    <w:tmpl w:val="58CCF0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27B1C"/>
    <w:multiLevelType w:val="hybridMultilevel"/>
    <w:tmpl w:val="0518D6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518A3"/>
    <w:multiLevelType w:val="hybridMultilevel"/>
    <w:tmpl w:val="892032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94403"/>
    <w:multiLevelType w:val="hybridMultilevel"/>
    <w:tmpl w:val="CE7AD0A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3C4F74"/>
    <w:multiLevelType w:val="hybridMultilevel"/>
    <w:tmpl w:val="ED64A27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1A22303"/>
    <w:multiLevelType w:val="hybridMultilevel"/>
    <w:tmpl w:val="AB72A9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0E683D"/>
    <w:multiLevelType w:val="hybridMultilevel"/>
    <w:tmpl w:val="6968483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43257"/>
    <w:multiLevelType w:val="hybridMultilevel"/>
    <w:tmpl w:val="BFFCB8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5E56F9"/>
    <w:multiLevelType w:val="hybridMultilevel"/>
    <w:tmpl w:val="B50038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F03A78"/>
    <w:multiLevelType w:val="hybridMultilevel"/>
    <w:tmpl w:val="F83CAD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3434AD"/>
    <w:multiLevelType w:val="hybridMultilevel"/>
    <w:tmpl w:val="9A0C4A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B54D37"/>
    <w:multiLevelType w:val="hybridMultilevel"/>
    <w:tmpl w:val="535AFF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CA5B59"/>
    <w:multiLevelType w:val="hybridMultilevel"/>
    <w:tmpl w:val="82BE32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EE4E5C"/>
    <w:multiLevelType w:val="hybridMultilevel"/>
    <w:tmpl w:val="D896A8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394CE0"/>
    <w:multiLevelType w:val="hybridMultilevel"/>
    <w:tmpl w:val="14EE44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843E02"/>
    <w:multiLevelType w:val="hybridMultilevel"/>
    <w:tmpl w:val="23167E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9F07B0"/>
    <w:multiLevelType w:val="hybridMultilevel"/>
    <w:tmpl w:val="F97C9AEA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320C44EB"/>
    <w:multiLevelType w:val="hybridMultilevel"/>
    <w:tmpl w:val="714CF3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3F45AF"/>
    <w:multiLevelType w:val="hybridMultilevel"/>
    <w:tmpl w:val="14AE94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84589C"/>
    <w:multiLevelType w:val="hybridMultilevel"/>
    <w:tmpl w:val="35D8E9C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EC5209"/>
    <w:multiLevelType w:val="hybridMultilevel"/>
    <w:tmpl w:val="11043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734B9C"/>
    <w:multiLevelType w:val="hybridMultilevel"/>
    <w:tmpl w:val="31A62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ED67FE"/>
    <w:multiLevelType w:val="hybridMultilevel"/>
    <w:tmpl w:val="65F4CC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D51475"/>
    <w:multiLevelType w:val="hybridMultilevel"/>
    <w:tmpl w:val="0D0E2E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471A46"/>
    <w:multiLevelType w:val="hybridMultilevel"/>
    <w:tmpl w:val="532C4C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36591C"/>
    <w:multiLevelType w:val="hybridMultilevel"/>
    <w:tmpl w:val="608C77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FE7564"/>
    <w:multiLevelType w:val="hybridMultilevel"/>
    <w:tmpl w:val="E36A19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A6F002"/>
    <w:multiLevelType w:val="hybridMultilevel"/>
    <w:tmpl w:val="B5D06308"/>
    <w:lvl w:ilvl="0" w:tplc="C20847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966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FE53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3EEB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7482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BAFF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6CE9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6CED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8E9F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20251B"/>
    <w:multiLevelType w:val="hybridMultilevel"/>
    <w:tmpl w:val="904AC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1F4B04"/>
    <w:multiLevelType w:val="hybridMultilevel"/>
    <w:tmpl w:val="4E686A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066BA6"/>
    <w:multiLevelType w:val="hybridMultilevel"/>
    <w:tmpl w:val="FD565D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154856"/>
    <w:multiLevelType w:val="hybridMultilevel"/>
    <w:tmpl w:val="9A52B55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E637A5"/>
    <w:multiLevelType w:val="hybridMultilevel"/>
    <w:tmpl w:val="D1EE54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AF1D4E"/>
    <w:multiLevelType w:val="hybridMultilevel"/>
    <w:tmpl w:val="F3E2A8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E874DC"/>
    <w:multiLevelType w:val="hybridMultilevel"/>
    <w:tmpl w:val="2BF6D7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987E39"/>
    <w:multiLevelType w:val="hybridMultilevel"/>
    <w:tmpl w:val="48F2F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691DD9"/>
    <w:multiLevelType w:val="hybridMultilevel"/>
    <w:tmpl w:val="2B4433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664BC"/>
    <w:multiLevelType w:val="hybridMultilevel"/>
    <w:tmpl w:val="783E4C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7E4FEA"/>
    <w:multiLevelType w:val="hybridMultilevel"/>
    <w:tmpl w:val="F9969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BB68BD"/>
    <w:multiLevelType w:val="hybridMultilevel"/>
    <w:tmpl w:val="F304A5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DC4E01"/>
    <w:multiLevelType w:val="hybridMultilevel"/>
    <w:tmpl w:val="8708AC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1475FE"/>
    <w:multiLevelType w:val="hybridMultilevel"/>
    <w:tmpl w:val="DE9C9B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6C0E3D"/>
    <w:multiLevelType w:val="hybridMultilevel"/>
    <w:tmpl w:val="F0BC0F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C565E3"/>
    <w:multiLevelType w:val="hybridMultilevel"/>
    <w:tmpl w:val="E71E24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779733">
    <w:abstractNumId w:val="31"/>
  </w:num>
  <w:num w:numId="2" w16cid:durableId="1085499317">
    <w:abstractNumId w:val="32"/>
  </w:num>
  <w:num w:numId="3" w16cid:durableId="227035660">
    <w:abstractNumId w:val="39"/>
  </w:num>
  <w:num w:numId="4" w16cid:durableId="1319185203">
    <w:abstractNumId w:val="7"/>
  </w:num>
  <w:num w:numId="5" w16cid:durableId="17901560">
    <w:abstractNumId w:val="14"/>
  </w:num>
  <w:num w:numId="6" w16cid:durableId="399643915">
    <w:abstractNumId w:val="5"/>
  </w:num>
  <w:num w:numId="7" w16cid:durableId="275067068">
    <w:abstractNumId w:val="30"/>
  </w:num>
  <w:num w:numId="8" w16cid:durableId="1759785571">
    <w:abstractNumId w:val="24"/>
  </w:num>
  <w:num w:numId="9" w16cid:durableId="1809857804">
    <w:abstractNumId w:val="25"/>
  </w:num>
  <w:num w:numId="10" w16cid:durableId="2093307844">
    <w:abstractNumId w:val="28"/>
  </w:num>
  <w:num w:numId="11" w16cid:durableId="415515227">
    <w:abstractNumId w:val="40"/>
  </w:num>
  <w:num w:numId="12" w16cid:durableId="919171257">
    <w:abstractNumId w:val="29"/>
  </w:num>
  <w:num w:numId="13" w16cid:durableId="1697854767">
    <w:abstractNumId w:val="2"/>
  </w:num>
  <w:num w:numId="14" w16cid:durableId="302976190">
    <w:abstractNumId w:val="9"/>
  </w:num>
  <w:num w:numId="15" w16cid:durableId="969823995">
    <w:abstractNumId w:val="19"/>
  </w:num>
  <w:num w:numId="16" w16cid:durableId="83379726">
    <w:abstractNumId w:val="26"/>
  </w:num>
  <w:num w:numId="17" w16cid:durableId="747119822">
    <w:abstractNumId w:val="10"/>
  </w:num>
  <w:num w:numId="18" w16cid:durableId="777986732">
    <w:abstractNumId w:val="38"/>
  </w:num>
  <w:num w:numId="19" w16cid:durableId="394935120">
    <w:abstractNumId w:val="23"/>
  </w:num>
  <w:num w:numId="20" w16cid:durableId="1538351213">
    <w:abstractNumId w:val="45"/>
  </w:num>
  <w:num w:numId="21" w16cid:durableId="82075546">
    <w:abstractNumId w:val="35"/>
  </w:num>
  <w:num w:numId="22" w16cid:durableId="641271380">
    <w:abstractNumId w:val="41"/>
  </w:num>
  <w:num w:numId="23" w16cid:durableId="1361122531">
    <w:abstractNumId w:val="4"/>
  </w:num>
  <w:num w:numId="24" w16cid:durableId="835145526">
    <w:abstractNumId w:val="13"/>
  </w:num>
  <w:num w:numId="25" w16cid:durableId="184827141">
    <w:abstractNumId w:val="15"/>
  </w:num>
  <w:num w:numId="26" w16cid:durableId="481698642">
    <w:abstractNumId w:val="18"/>
  </w:num>
  <w:num w:numId="27" w16cid:durableId="1055206125">
    <w:abstractNumId w:val="44"/>
  </w:num>
  <w:num w:numId="28" w16cid:durableId="26608604">
    <w:abstractNumId w:val="22"/>
  </w:num>
  <w:num w:numId="29" w16cid:durableId="617875709">
    <w:abstractNumId w:val="1"/>
  </w:num>
  <w:num w:numId="30" w16cid:durableId="1608923461">
    <w:abstractNumId w:val="34"/>
  </w:num>
  <w:num w:numId="31" w16cid:durableId="659965251">
    <w:abstractNumId w:val="42"/>
  </w:num>
  <w:num w:numId="32" w16cid:durableId="1331063848">
    <w:abstractNumId w:val="6"/>
  </w:num>
  <w:num w:numId="33" w16cid:durableId="1648510900">
    <w:abstractNumId w:val="47"/>
  </w:num>
  <w:num w:numId="34" w16cid:durableId="1668092118">
    <w:abstractNumId w:val="11"/>
  </w:num>
  <w:num w:numId="35" w16cid:durableId="1647978981">
    <w:abstractNumId w:val="0"/>
  </w:num>
  <w:num w:numId="36" w16cid:durableId="1754233187">
    <w:abstractNumId w:val="20"/>
  </w:num>
  <w:num w:numId="37" w16cid:durableId="672342331">
    <w:abstractNumId w:val="12"/>
  </w:num>
  <w:num w:numId="38" w16cid:durableId="2046634323">
    <w:abstractNumId w:val="3"/>
  </w:num>
  <w:num w:numId="39" w16cid:durableId="1627000612">
    <w:abstractNumId w:val="8"/>
  </w:num>
  <w:num w:numId="40" w16cid:durableId="873541825">
    <w:abstractNumId w:val="17"/>
  </w:num>
  <w:num w:numId="41" w16cid:durableId="512652915">
    <w:abstractNumId w:val="43"/>
  </w:num>
  <w:num w:numId="42" w16cid:durableId="246617486">
    <w:abstractNumId w:val="16"/>
  </w:num>
  <w:num w:numId="43" w16cid:durableId="601187292">
    <w:abstractNumId w:val="21"/>
  </w:num>
  <w:num w:numId="44" w16cid:durableId="796603597">
    <w:abstractNumId w:val="37"/>
  </w:num>
  <w:num w:numId="45" w16cid:durableId="2027752062">
    <w:abstractNumId w:val="27"/>
  </w:num>
  <w:num w:numId="46" w16cid:durableId="1123114843">
    <w:abstractNumId w:val="46"/>
  </w:num>
  <w:num w:numId="47" w16cid:durableId="1632587823">
    <w:abstractNumId w:val="36"/>
  </w:num>
  <w:num w:numId="48" w16cid:durableId="536429073">
    <w:abstractNumId w:val="3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C3"/>
    <w:rsid w:val="00001397"/>
    <w:rsid w:val="0000230B"/>
    <w:rsid w:val="00002746"/>
    <w:rsid w:val="00004FF7"/>
    <w:rsid w:val="00005633"/>
    <w:rsid w:val="000073C3"/>
    <w:rsid w:val="00007A20"/>
    <w:rsid w:val="00010966"/>
    <w:rsid w:val="00014721"/>
    <w:rsid w:val="00014F5E"/>
    <w:rsid w:val="000160B9"/>
    <w:rsid w:val="000166EC"/>
    <w:rsid w:val="0001713A"/>
    <w:rsid w:val="000201E0"/>
    <w:rsid w:val="0002039E"/>
    <w:rsid w:val="000211EA"/>
    <w:rsid w:val="0002134D"/>
    <w:rsid w:val="00022641"/>
    <w:rsid w:val="00022B42"/>
    <w:rsid w:val="00026917"/>
    <w:rsid w:val="000315D6"/>
    <w:rsid w:val="000318F6"/>
    <w:rsid w:val="0003370D"/>
    <w:rsid w:val="00035F89"/>
    <w:rsid w:val="0003706C"/>
    <w:rsid w:val="000373CD"/>
    <w:rsid w:val="00040612"/>
    <w:rsid w:val="000429D9"/>
    <w:rsid w:val="00046031"/>
    <w:rsid w:val="00046382"/>
    <w:rsid w:val="000466DC"/>
    <w:rsid w:val="00046D65"/>
    <w:rsid w:val="0004755E"/>
    <w:rsid w:val="00050962"/>
    <w:rsid w:val="00051CAB"/>
    <w:rsid w:val="0005492C"/>
    <w:rsid w:val="000574AA"/>
    <w:rsid w:val="00057B03"/>
    <w:rsid w:val="00063685"/>
    <w:rsid w:val="000637B8"/>
    <w:rsid w:val="00063C2B"/>
    <w:rsid w:val="00064C2F"/>
    <w:rsid w:val="00064EBF"/>
    <w:rsid w:val="000675EA"/>
    <w:rsid w:val="00070D8C"/>
    <w:rsid w:val="0007219A"/>
    <w:rsid w:val="00074F9A"/>
    <w:rsid w:val="00080ABB"/>
    <w:rsid w:val="000810DE"/>
    <w:rsid w:val="00083C1A"/>
    <w:rsid w:val="000843D6"/>
    <w:rsid w:val="00084EBB"/>
    <w:rsid w:val="000856B8"/>
    <w:rsid w:val="00085B6D"/>
    <w:rsid w:val="000866C5"/>
    <w:rsid w:val="00087B10"/>
    <w:rsid w:val="00091354"/>
    <w:rsid w:val="00091971"/>
    <w:rsid w:val="00091A44"/>
    <w:rsid w:val="000928EC"/>
    <w:rsid w:val="00092CBA"/>
    <w:rsid w:val="00093865"/>
    <w:rsid w:val="00094456"/>
    <w:rsid w:val="000960D3"/>
    <w:rsid w:val="0009678C"/>
    <w:rsid w:val="00097714"/>
    <w:rsid w:val="000A18FF"/>
    <w:rsid w:val="000A1D90"/>
    <w:rsid w:val="000A224E"/>
    <w:rsid w:val="000A366B"/>
    <w:rsid w:val="000A4A0B"/>
    <w:rsid w:val="000A4C7E"/>
    <w:rsid w:val="000A5A1C"/>
    <w:rsid w:val="000A7806"/>
    <w:rsid w:val="000A7961"/>
    <w:rsid w:val="000B092B"/>
    <w:rsid w:val="000B1829"/>
    <w:rsid w:val="000B1F4E"/>
    <w:rsid w:val="000B21F9"/>
    <w:rsid w:val="000B40BC"/>
    <w:rsid w:val="000B4AA2"/>
    <w:rsid w:val="000B5CD1"/>
    <w:rsid w:val="000B714A"/>
    <w:rsid w:val="000C2F19"/>
    <w:rsid w:val="000C401A"/>
    <w:rsid w:val="000C4739"/>
    <w:rsid w:val="000C5876"/>
    <w:rsid w:val="000C70DC"/>
    <w:rsid w:val="000D0337"/>
    <w:rsid w:val="000D03D5"/>
    <w:rsid w:val="000D0DBD"/>
    <w:rsid w:val="000D21CE"/>
    <w:rsid w:val="000D3ED4"/>
    <w:rsid w:val="000D4226"/>
    <w:rsid w:val="000D437E"/>
    <w:rsid w:val="000D6830"/>
    <w:rsid w:val="000D70F5"/>
    <w:rsid w:val="000D756F"/>
    <w:rsid w:val="000E0AA1"/>
    <w:rsid w:val="000E0B67"/>
    <w:rsid w:val="000E0D42"/>
    <w:rsid w:val="000E1C93"/>
    <w:rsid w:val="000E39B1"/>
    <w:rsid w:val="000E4BE0"/>
    <w:rsid w:val="000E5031"/>
    <w:rsid w:val="000E5768"/>
    <w:rsid w:val="000F12D8"/>
    <w:rsid w:val="000F1BFE"/>
    <w:rsid w:val="000F1C8D"/>
    <w:rsid w:val="000F3408"/>
    <w:rsid w:val="000F4DF2"/>
    <w:rsid w:val="000F5175"/>
    <w:rsid w:val="000F5619"/>
    <w:rsid w:val="001022EB"/>
    <w:rsid w:val="001026BD"/>
    <w:rsid w:val="00103129"/>
    <w:rsid w:val="001042D3"/>
    <w:rsid w:val="00106863"/>
    <w:rsid w:val="001074F3"/>
    <w:rsid w:val="00107AFF"/>
    <w:rsid w:val="00107FE8"/>
    <w:rsid w:val="001107E2"/>
    <w:rsid w:val="00110C27"/>
    <w:rsid w:val="00110FE6"/>
    <w:rsid w:val="00111059"/>
    <w:rsid w:val="0011181E"/>
    <w:rsid w:val="0011267B"/>
    <w:rsid w:val="00114A75"/>
    <w:rsid w:val="00115664"/>
    <w:rsid w:val="001173B6"/>
    <w:rsid w:val="001175B2"/>
    <w:rsid w:val="0011762E"/>
    <w:rsid w:val="001227FE"/>
    <w:rsid w:val="001233BB"/>
    <w:rsid w:val="00123B36"/>
    <w:rsid w:val="00124AF4"/>
    <w:rsid w:val="00124F90"/>
    <w:rsid w:val="0012524F"/>
    <w:rsid w:val="00126B40"/>
    <w:rsid w:val="00126D2E"/>
    <w:rsid w:val="001279ED"/>
    <w:rsid w:val="001303D9"/>
    <w:rsid w:val="0013470A"/>
    <w:rsid w:val="00134D75"/>
    <w:rsid w:val="00136252"/>
    <w:rsid w:val="00140AD0"/>
    <w:rsid w:val="00141AF3"/>
    <w:rsid w:val="00142704"/>
    <w:rsid w:val="00143012"/>
    <w:rsid w:val="00146658"/>
    <w:rsid w:val="00147272"/>
    <w:rsid w:val="001475AC"/>
    <w:rsid w:val="00152A58"/>
    <w:rsid w:val="00152C86"/>
    <w:rsid w:val="001548A7"/>
    <w:rsid w:val="001561BE"/>
    <w:rsid w:val="001570E2"/>
    <w:rsid w:val="00160463"/>
    <w:rsid w:val="0016250C"/>
    <w:rsid w:val="00162E3E"/>
    <w:rsid w:val="00163D38"/>
    <w:rsid w:val="001642C3"/>
    <w:rsid w:val="001648FC"/>
    <w:rsid w:val="00166B4D"/>
    <w:rsid w:val="00167038"/>
    <w:rsid w:val="00167C14"/>
    <w:rsid w:val="001706E2"/>
    <w:rsid w:val="00172E01"/>
    <w:rsid w:val="001739DF"/>
    <w:rsid w:val="00175337"/>
    <w:rsid w:val="00180301"/>
    <w:rsid w:val="00183E6B"/>
    <w:rsid w:val="00193BBA"/>
    <w:rsid w:val="00194357"/>
    <w:rsid w:val="001948DD"/>
    <w:rsid w:val="00195BD6"/>
    <w:rsid w:val="001966B2"/>
    <w:rsid w:val="001970C1"/>
    <w:rsid w:val="001971E4"/>
    <w:rsid w:val="001A08F5"/>
    <w:rsid w:val="001A1EF9"/>
    <w:rsid w:val="001A2C49"/>
    <w:rsid w:val="001A380D"/>
    <w:rsid w:val="001A39A3"/>
    <w:rsid w:val="001A3D85"/>
    <w:rsid w:val="001A5838"/>
    <w:rsid w:val="001A5AF4"/>
    <w:rsid w:val="001A644F"/>
    <w:rsid w:val="001A7216"/>
    <w:rsid w:val="001B07B8"/>
    <w:rsid w:val="001B1FBD"/>
    <w:rsid w:val="001B2C3D"/>
    <w:rsid w:val="001B2CC0"/>
    <w:rsid w:val="001B34D8"/>
    <w:rsid w:val="001B40CA"/>
    <w:rsid w:val="001B427D"/>
    <w:rsid w:val="001B605C"/>
    <w:rsid w:val="001B7CC4"/>
    <w:rsid w:val="001B7DAF"/>
    <w:rsid w:val="001C02E3"/>
    <w:rsid w:val="001C3B20"/>
    <w:rsid w:val="001C3ECC"/>
    <w:rsid w:val="001C6024"/>
    <w:rsid w:val="001C6664"/>
    <w:rsid w:val="001C685E"/>
    <w:rsid w:val="001C6C59"/>
    <w:rsid w:val="001C7688"/>
    <w:rsid w:val="001D22C1"/>
    <w:rsid w:val="001D2E57"/>
    <w:rsid w:val="001D5BD2"/>
    <w:rsid w:val="001D63DE"/>
    <w:rsid w:val="001D7A4C"/>
    <w:rsid w:val="001E2A9B"/>
    <w:rsid w:val="001E4721"/>
    <w:rsid w:val="001E5F61"/>
    <w:rsid w:val="001E630D"/>
    <w:rsid w:val="001E6512"/>
    <w:rsid w:val="001E6D34"/>
    <w:rsid w:val="001F09BA"/>
    <w:rsid w:val="001F0E97"/>
    <w:rsid w:val="001F2E28"/>
    <w:rsid w:val="001F36C3"/>
    <w:rsid w:val="001F5FAD"/>
    <w:rsid w:val="001F795D"/>
    <w:rsid w:val="00200FB3"/>
    <w:rsid w:val="00201213"/>
    <w:rsid w:val="002075D8"/>
    <w:rsid w:val="002077F7"/>
    <w:rsid w:val="00210018"/>
    <w:rsid w:val="00210F02"/>
    <w:rsid w:val="0021240C"/>
    <w:rsid w:val="0021243B"/>
    <w:rsid w:val="00212DD3"/>
    <w:rsid w:val="00214265"/>
    <w:rsid w:val="00214B96"/>
    <w:rsid w:val="0021543D"/>
    <w:rsid w:val="00215677"/>
    <w:rsid w:val="00215D90"/>
    <w:rsid w:val="002174FD"/>
    <w:rsid w:val="002200F4"/>
    <w:rsid w:val="0022056F"/>
    <w:rsid w:val="00221447"/>
    <w:rsid w:val="002217EC"/>
    <w:rsid w:val="002218A5"/>
    <w:rsid w:val="002226C1"/>
    <w:rsid w:val="002232E1"/>
    <w:rsid w:val="00224402"/>
    <w:rsid w:val="002255E9"/>
    <w:rsid w:val="00226095"/>
    <w:rsid w:val="002266A6"/>
    <w:rsid w:val="00234AFD"/>
    <w:rsid w:val="00235396"/>
    <w:rsid w:val="00235633"/>
    <w:rsid w:val="002376D8"/>
    <w:rsid w:val="0023783F"/>
    <w:rsid w:val="002408A0"/>
    <w:rsid w:val="00241121"/>
    <w:rsid w:val="00241E37"/>
    <w:rsid w:val="00242E3C"/>
    <w:rsid w:val="002448DA"/>
    <w:rsid w:val="00244BC1"/>
    <w:rsid w:val="002452D7"/>
    <w:rsid w:val="0024609B"/>
    <w:rsid w:val="002475A0"/>
    <w:rsid w:val="00252778"/>
    <w:rsid w:val="002531B8"/>
    <w:rsid w:val="0025328F"/>
    <w:rsid w:val="00253340"/>
    <w:rsid w:val="00255134"/>
    <w:rsid w:val="00255FBC"/>
    <w:rsid w:val="002567F6"/>
    <w:rsid w:val="0025718D"/>
    <w:rsid w:val="00257312"/>
    <w:rsid w:val="002602BA"/>
    <w:rsid w:val="0026184B"/>
    <w:rsid w:val="00261D83"/>
    <w:rsid w:val="00261D86"/>
    <w:rsid w:val="00261DED"/>
    <w:rsid w:val="00262C2B"/>
    <w:rsid w:val="00265289"/>
    <w:rsid w:val="0026578F"/>
    <w:rsid w:val="00270667"/>
    <w:rsid w:val="00272F80"/>
    <w:rsid w:val="00273CFE"/>
    <w:rsid w:val="002744DF"/>
    <w:rsid w:val="00276D7C"/>
    <w:rsid w:val="00277DAD"/>
    <w:rsid w:val="00280F6B"/>
    <w:rsid w:val="002817A7"/>
    <w:rsid w:val="00281D3F"/>
    <w:rsid w:val="00281F3A"/>
    <w:rsid w:val="0028374D"/>
    <w:rsid w:val="00284833"/>
    <w:rsid w:val="00284DC9"/>
    <w:rsid w:val="00284E88"/>
    <w:rsid w:val="0028506F"/>
    <w:rsid w:val="00286065"/>
    <w:rsid w:val="0028635E"/>
    <w:rsid w:val="00290613"/>
    <w:rsid w:val="002909BD"/>
    <w:rsid w:val="002921F9"/>
    <w:rsid w:val="00292B24"/>
    <w:rsid w:val="002950E3"/>
    <w:rsid w:val="0029510C"/>
    <w:rsid w:val="0029622B"/>
    <w:rsid w:val="002964EE"/>
    <w:rsid w:val="002973C2"/>
    <w:rsid w:val="002A15AA"/>
    <w:rsid w:val="002A1B79"/>
    <w:rsid w:val="002A1F11"/>
    <w:rsid w:val="002A1F92"/>
    <w:rsid w:val="002A3CC2"/>
    <w:rsid w:val="002A52A3"/>
    <w:rsid w:val="002A550A"/>
    <w:rsid w:val="002A581C"/>
    <w:rsid w:val="002A603F"/>
    <w:rsid w:val="002A62B6"/>
    <w:rsid w:val="002A7386"/>
    <w:rsid w:val="002A74E0"/>
    <w:rsid w:val="002A7B19"/>
    <w:rsid w:val="002B0791"/>
    <w:rsid w:val="002B0B6C"/>
    <w:rsid w:val="002B1301"/>
    <w:rsid w:val="002B1EB9"/>
    <w:rsid w:val="002B1F83"/>
    <w:rsid w:val="002B4CE4"/>
    <w:rsid w:val="002B64A1"/>
    <w:rsid w:val="002B6D3E"/>
    <w:rsid w:val="002B72E9"/>
    <w:rsid w:val="002C3AC3"/>
    <w:rsid w:val="002C40B9"/>
    <w:rsid w:val="002C540A"/>
    <w:rsid w:val="002C7357"/>
    <w:rsid w:val="002C7C0D"/>
    <w:rsid w:val="002D033F"/>
    <w:rsid w:val="002D15B8"/>
    <w:rsid w:val="002D31A0"/>
    <w:rsid w:val="002D5F40"/>
    <w:rsid w:val="002D7353"/>
    <w:rsid w:val="002E061E"/>
    <w:rsid w:val="002E0F29"/>
    <w:rsid w:val="002E1A5C"/>
    <w:rsid w:val="002E271F"/>
    <w:rsid w:val="002E59FC"/>
    <w:rsid w:val="002F4066"/>
    <w:rsid w:val="002F576D"/>
    <w:rsid w:val="002F5939"/>
    <w:rsid w:val="002F6979"/>
    <w:rsid w:val="003013C0"/>
    <w:rsid w:val="00302FA2"/>
    <w:rsid w:val="003033C1"/>
    <w:rsid w:val="00303CD8"/>
    <w:rsid w:val="003104DB"/>
    <w:rsid w:val="00310B08"/>
    <w:rsid w:val="0031431E"/>
    <w:rsid w:val="00316F8B"/>
    <w:rsid w:val="00317520"/>
    <w:rsid w:val="0032208A"/>
    <w:rsid w:val="00322C4B"/>
    <w:rsid w:val="003238AE"/>
    <w:rsid w:val="00324098"/>
    <w:rsid w:val="00324ADA"/>
    <w:rsid w:val="00324DEA"/>
    <w:rsid w:val="0032555C"/>
    <w:rsid w:val="003262E0"/>
    <w:rsid w:val="00326AC0"/>
    <w:rsid w:val="00326FF2"/>
    <w:rsid w:val="00330106"/>
    <w:rsid w:val="003305C5"/>
    <w:rsid w:val="00330874"/>
    <w:rsid w:val="003309BE"/>
    <w:rsid w:val="00332946"/>
    <w:rsid w:val="00333342"/>
    <w:rsid w:val="00333353"/>
    <w:rsid w:val="003334D3"/>
    <w:rsid w:val="00335996"/>
    <w:rsid w:val="0033690C"/>
    <w:rsid w:val="003376F1"/>
    <w:rsid w:val="00337FEA"/>
    <w:rsid w:val="00340CFA"/>
    <w:rsid w:val="00344601"/>
    <w:rsid w:val="003463CB"/>
    <w:rsid w:val="00346910"/>
    <w:rsid w:val="00346D1B"/>
    <w:rsid w:val="00350518"/>
    <w:rsid w:val="00351792"/>
    <w:rsid w:val="00351E5B"/>
    <w:rsid w:val="003524FF"/>
    <w:rsid w:val="0035267E"/>
    <w:rsid w:val="00352F1C"/>
    <w:rsid w:val="00353E64"/>
    <w:rsid w:val="003541A7"/>
    <w:rsid w:val="003544EB"/>
    <w:rsid w:val="00354A38"/>
    <w:rsid w:val="00360C57"/>
    <w:rsid w:val="00363862"/>
    <w:rsid w:val="0036503F"/>
    <w:rsid w:val="00366044"/>
    <w:rsid w:val="00367C6B"/>
    <w:rsid w:val="00372D22"/>
    <w:rsid w:val="003755AE"/>
    <w:rsid w:val="00376E2A"/>
    <w:rsid w:val="0038180A"/>
    <w:rsid w:val="00383046"/>
    <w:rsid w:val="003841D9"/>
    <w:rsid w:val="00384710"/>
    <w:rsid w:val="00386E6D"/>
    <w:rsid w:val="00386FFE"/>
    <w:rsid w:val="00387162"/>
    <w:rsid w:val="0038782A"/>
    <w:rsid w:val="00387D11"/>
    <w:rsid w:val="003932AE"/>
    <w:rsid w:val="003938BD"/>
    <w:rsid w:val="00393CEB"/>
    <w:rsid w:val="003942EA"/>
    <w:rsid w:val="00394F30"/>
    <w:rsid w:val="00396F8A"/>
    <w:rsid w:val="003A07A8"/>
    <w:rsid w:val="003A105B"/>
    <w:rsid w:val="003A14D9"/>
    <w:rsid w:val="003A5D35"/>
    <w:rsid w:val="003A6BA8"/>
    <w:rsid w:val="003A6E44"/>
    <w:rsid w:val="003A72AF"/>
    <w:rsid w:val="003A75A5"/>
    <w:rsid w:val="003A7656"/>
    <w:rsid w:val="003A7F9C"/>
    <w:rsid w:val="003B0777"/>
    <w:rsid w:val="003B2BB8"/>
    <w:rsid w:val="003B2D62"/>
    <w:rsid w:val="003B353E"/>
    <w:rsid w:val="003B3C82"/>
    <w:rsid w:val="003B51F9"/>
    <w:rsid w:val="003B6CF9"/>
    <w:rsid w:val="003B6D31"/>
    <w:rsid w:val="003B75B7"/>
    <w:rsid w:val="003C026A"/>
    <w:rsid w:val="003C05AA"/>
    <w:rsid w:val="003C1B52"/>
    <w:rsid w:val="003C1D06"/>
    <w:rsid w:val="003C216F"/>
    <w:rsid w:val="003C2878"/>
    <w:rsid w:val="003C2BF9"/>
    <w:rsid w:val="003C52DB"/>
    <w:rsid w:val="003C594C"/>
    <w:rsid w:val="003C5DF1"/>
    <w:rsid w:val="003C7B93"/>
    <w:rsid w:val="003D34FF"/>
    <w:rsid w:val="003D36E0"/>
    <w:rsid w:val="003D3A4A"/>
    <w:rsid w:val="003D4DBF"/>
    <w:rsid w:val="003D5871"/>
    <w:rsid w:val="003D6CC1"/>
    <w:rsid w:val="003E04CF"/>
    <w:rsid w:val="003E0E42"/>
    <w:rsid w:val="003E1C86"/>
    <w:rsid w:val="003E40A5"/>
    <w:rsid w:val="003E5A52"/>
    <w:rsid w:val="003E5F25"/>
    <w:rsid w:val="003E7FE3"/>
    <w:rsid w:val="003F1E91"/>
    <w:rsid w:val="003F3FF3"/>
    <w:rsid w:val="003F4B54"/>
    <w:rsid w:val="003F5C0C"/>
    <w:rsid w:val="003F6DF9"/>
    <w:rsid w:val="003F7953"/>
    <w:rsid w:val="004006A1"/>
    <w:rsid w:val="0040191A"/>
    <w:rsid w:val="004053FA"/>
    <w:rsid w:val="00407F76"/>
    <w:rsid w:val="00411729"/>
    <w:rsid w:val="004135D6"/>
    <w:rsid w:val="004139FD"/>
    <w:rsid w:val="00416751"/>
    <w:rsid w:val="004168D9"/>
    <w:rsid w:val="00421439"/>
    <w:rsid w:val="00421EC4"/>
    <w:rsid w:val="00424ED4"/>
    <w:rsid w:val="0042584A"/>
    <w:rsid w:val="004258FD"/>
    <w:rsid w:val="00426927"/>
    <w:rsid w:val="00433FFD"/>
    <w:rsid w:val="0043475D"/>
    <w:rsid w:val="00435689"/>
    <w:rsid w:val="0043589A"/>
    <w:rsid w:val="00435F9D"/>
    <w:rsid w:val="0043632C"/>
    <w:rsid w:val="00437509"/>
    <w:rsid w:val="00441AEB"/>
    <w:rsid w:val="00442B80"/>
    <w:rsid w:val="004431A4"/>
    <w:rsid w:val="00443427"/>
    <w:rsid w:val="0044373F"/>
    <w:rsid w:val="00444793"/>
    <w:rsid w:val="00444A4F"/>
    <w:rsid w:val="00444B8F"/>
    <w:rsid w:val="00444DE2"/>
    <w:rsid w:val="00446961"/>
    <w:rsid w:val="00450758"/>
    <w:rsid w:val="00455393"/>
    <w:rsid w:val="004559C3"/>
    <w:rsid w:val="004560F0"/>
    <w:rsid w:val="00456CAC"/>
    <w:rsid w:val="00457857"/>
    <w:rsid w:val="00461251"/>
    <w:rsid w:val="00462668"/>
    <w:rsid w:val="0046266E"/>
    <w:rsid w:val="00462913"/>
    <w:rsid w:val="00462D1A"/>
    <w:rsid w:val="00466755"/>
    <w:rsid w:val="00467EAE"/>
    <w:rsid w:val="00472EAA"/>
    <w:rsid w:val="004735CC"/>
    <w:rsid w:val="004740CC"/>
    <w:rsid w:val="004747D0"/>
    <w:rsid w:val="00475090"/>
    <w:rsid w:val="00475960"/>
    <w:rsid w:val="00476B4F"/>
    <w:rsid w:val="00477907"/>
    <w:rsid w:val="004805A1"/>
    <w:rsid w:val="004814FF"/>
    <w:rsid w:val="00482A0C"/>
    <w:rsid w:val="00482EBF"/>
    <w:rsid w:val="00483C43"/>
    <w:rsid w:val="00483CD5"/>
    <w:rsid w:val="00483F20"/>
    <w:rsid w:val="0048521B"/>
    <w:rsid w:val="00485A11"/>
    <w:rsid w:val="00485EEE"/>
    <w:rsid w:val="00486234"/>
    <w:rsid w:val="0048635A"/>
    <w:rsid w:val="0048740F"/>
    <w:rsid w:val="0049182B"/>
    <w:rsid w:val="00492379"/>
    <w:rsid w:val="00494250"/>
    <w:rsid w:val="004947DC"/>
    <w:rsid w:val="0049596F"/>
    <w:rsid w:val="00495FEF"/>
    <w:rsid w:val="004976C4"/>
    <w:rsid w:val="00497865"/>
    <w:rsid w:val="00497F8B"/>
    <w:rsid w:val="004A1B5A"/>
    <w:rsid w:val="004A2328"/>
    <w:rsid w:val="004A3195"/>
    <w:rsid w:val="004A320C"/>
    <w:rsid w:val="004A734D"/>
    <w:rsid w:val="004B0284"/>
    <w:rsid w:val="004B0389"/>
    <w:rsid w:val="004B100E"/>
    <w:rsid w:val="004B1064"/>
    <w:rsid w:val="004B3677"/>
    <w:rsid w:val="004B3C99"/>
    <w:rsid w:val="004B5380"/>
    <w:rsid w:val="004B54CA"/>
    <w:rsid w:val="004B731D"/>
    <w:rsid w:val="004C0A63"/>
    <w:rsid w:val="004C17DD"/>
    <w:rsid w:val="004C20E6"/>
    <w:rsid w:val="004C22FF"/>
    <w:rsid w:val="004C4913"/>
    <w:rsid w:val="004C4C46"/>
    <w:rsid w:val="004C5322"/>
    <w:rsid w:val="004C60B5"/>
    <w:rsid w:val="004C6658"/>
    <w:rsid w:val="004C6D01"/>
    <w:rsid w:val="004C7685"/>
    <w:rsid w:val="004C7C9B"/>
    <w:rsid w:val="004C7F25"/>
    <w:rsid w:val="004C7F90"/>
    <w:rsid w:val="004D092D"/>
    <w:rsid w:val="004D0ED8"/>
    <w:rsid w:val="004D148F"/>
    <w:rsid w:val="004D1B66"/>
    <w:rsid w:val="004D2132"/>
    <w:rsid w:val="004D2B94"/>
    <w:rsid w:val="004D4083"/>
    <w:rsid w:val="004D4F07"/>
    <w:rsid w:val="004D5B36"/>
    <w:rsid w:val="004D7044"/>
    <w:rsid w:val="004E0783"/>
    <w:rsid w:val="004E0895"/>
    <w:rsid w:val="004E1049"/>
    <w:rsid w:val="004E1351"/>
    <w:rsid w:val="004E1966"/>
    <w:rsid w:val="004E33E6"/>
    <w:rsid w:val="004E3B48"/>
    <w:rsid w:val="004E4936"/>
    <w:rsid w:val="004E58EF"/>
    <w:rsid w:val="004E5CBF"/>
    <w:rsid w:val="004E6BD0"/>
    <w:rsid w:val="004E74F0"/>
    <w:rsid w:val="004F1BFF"/>
    <w:rsid w:val="004F2566"/>
    <w:rsid w:val="004F314A"/>
    <w:rsid w:val="004F36BC"/>
    <w:rsid w:val="004F3DDC"/>
    <w:rsid w:val="004F5998"/>
    <w:rsid w:val="004F6227"/>
    <w:rsid w:val="004F691C"/>
    <w:rsid w:val="004F70DF"/>
    <w:rsid w:val="0050032E"/>
    <w:rsid w:val="005015CC"/>
    <w:rsid w:val="00501E8D"/>
    <w:rsid w:val="00510742"/>
    <w:rsid w:val="005121CD"/>
    <w:rsid w:val="00512C1B"/>
    <w:rsid w:val="0051330D"/>
    <w:rsid w:val="00513478"/>
    <w:rsid w:val="005139F2"/>
    <w:rsid w:val="00514B4B"/>
    <w:rsid w:val="00517536"/>
    <w:rsid w:val="00520253"/>
    <w:rsid w:val="00521A4E"/>
    <w:rsid w:val="00521BFB"/>
    <w:rsid w:val="00522185"/>
    <w:rsid w:val="005236F3"/>
    <w:rsid w:val="005245A9"/>
    <w:rsid w:val="00524A84"/>
    <w:rsid w:val="00524A90"/>
    <w:rsid w:val="005258A6"/>
    <w:rsid w:val="0052640D"/>
    <w:rsid w:val="0052772F"/>
    <w:rsid w:val="00530C39"/>
    <w:rsid w:val="00531C9D"/>
    <w:rsid w:val="005355E4"/>
    <w:rsid w:val="005355FE"/>
    <w:rsid w:val="00541D4B"/>
    <w:rsid w:val="00542AB2"/>
    <w:rsid w:val="005435B8"/>
    <w:rsid w:val="00543BAE"/>
    <w:rsid w:val="00543DEF"/>
    <w:rsid w:val="00544949"/>
    <w:rsid w:val="00545BD9"/>
    <w:rsid w:val="00545C65"/>
    <w:rsid w:val="00546CA1"/>
    <w:rsid w:val="005477F5"/>
    <w:rsid w:val="005507DE"/>
    <w:rsid w:val="00550AD2"/>
    <w:rsid w:val="005515BB"/>
    <w:rsid w:val="00552B89"/>
    <w:rsid w:val="005532EC"/>
    <w:rsid w:val="00553C3B"/>
    <w:rsid w:val="00554416"/>
    <w:rsid w:val="005555B4"/>
    <w:rsid w:val="00555B33"/>
    <w:rsid w:val="00557329"/>
    <w:rsid w:val="00557887"/>
    <w:rsid w:val="00557D48"/>
    <w:rsid w:val="00557D62"/>
    <w:rsid w:val="005601E0"/>
    <w:rsid w:val="005601E5"/>
    <w:rsid w:val="0056028F"/>
    <w:rsid w:val="0056099C"/>
    <w:rsid w:val="005613BB"/>
    <w:rsid w:val="00561ABB"/>
    <w:rsid w:val="0056291D"/>
    <w:rsid w:val="005630C7"/>
    <w:rsid w:val="005634CF"/>
    <w:rsid w:val="005655D8"/>
    <w:rsid w:val="00565DC5"/>
    <w:rsid w:val="005666CF"/>
    <w:rsid w:val="005675B5"/>
    <w:rsid w:val="0056776B"/>
    <w:rsid w:val="00567BE8"/>
    <w:rsid w:val="00570214"/>
    <w:rsid w:val="00570370"/>
    <w:rsid w:val="005708EC"/>
    <w:rsid w:val="0057177C"/>
    <w:rsid w:val="005773A8"/>
    <w:rsid w:val="005812AD"/>
    <w:rsid w:val="0058149C"/>
    <w:rsid w:val="00583576"/>
    <w:rsid w:val="00584A0D"/>
    <w:rsid w:val="00584D48"/>
    <w:rsid w:val="005858AD"/>
    <w:rsid w:val="005859FA"/>
    <w:rsid w:val="005919BF"/>
    <w:rsid w:val="00591A76"/>
    <w:rsid w:val="0059661F"/>
    <w:rsid w:val="00596BA3"/>
    <w:rsid w:val="00596E14"/>
    <w:rsid w:val="00597BD5"/>
    <w:rsid w:val="005A069C"/>
    <w:rsid w:val="005A0C57"/>
    <w:rsid w:val="005A0CAF"/>
    <w:rsid w:val="005A2075"/>
    <w:rsid w:val="005A2148"/>
    <w:rsid w:val="005A263B"/>
    <w:rsid w:val="005A30F5"/>
    <w:rsid w:val="005A4AB5"/>
    <w:rsid w:val="005A5F9B"/>
    <w:rsid w:val="005A603B"/>
    <w:rsid w:val="005A680A"/>
    <w:rsid w:val="005A6904"/>
    <w:rsid w:val="005B18AB"/>
    <w:rsid w:val="005B1D65"/>
    <w:rsid w:val="005B2AE4"/>
    <w:rsid w:val="005B3505"/>
    <w:rsid w:val="005B476B"/>
    <w:rsid w:val="005B67D0"/>
    <w:rsid w:val="005B7C6C"/>
    <w:rsid w:val="005C01ED"/>
    <w:rsid w:val="005C09E3"/>
    <w:rsid w:val="005C2140"/>
    <w:rsid w:val="005C306D"/>
    <w:rsid w:val="005C3476"/>
    <w:rsid w:val="005C3AA9"/>
    <w:rsid w:val="005C4F9B"/>
    <w:rsid w:val="005C5DC1"/>
    <w:rsid w:val="005D022C"/>
    <w:rsid w:val="005D0354"/>
    <w:rsid w:val="005D1408"/>
    <w:rsid w:val="005D2972"/>
    <w:rsid w:val="005D374B"/>
    <w:rsid w:val="005D56F1"/>
    <w:rsid w:val="005D75F2"/>
    <w:rsid w:val="005D77D8"/>
    <w:rsid w:val="005D7FDE"/>
    <w:rsid w:val="005E0F36"/>
    <w:rsid w:val="005E1451"/>
    <w:rsid w:val="005E3934"/>
    <w:rsid w:val="005E6A03"/>
    <w:rsid w:val="005E6E75"/>
    <w:rsid w:val="005E7735"/>
    <w:rsid w:val="005E7A21"/>
    <w:rsid w:val="005F1751"/>
    <w:rsid w:val="005F1F15"/>
    <w:rsid w:val="005F53D2"/>
    <w:rsid w:val="005F5A4B"/>
    <w:rsid w:val="005F5CAD"/>
    <w:rsid w:val="005F6493"/>
    <w:rsid w:val="005F75D0"/>
    <w:rsid w:val="005F7B0E"/>
    <w:rsid w:val="005F7F6E"/>
    <w:rsid w:val="0060285D"/>
    <w:rsid w:val="00604A50"/>
    <w:rsid w:val="006062A2"/>
    <w:rsid w:val="0061234E"/>
    <w:rsid w:val="006139E9"/>
    <w:rsid w:val="0061404C"/>
    <w:rsid w:val="00614C6A"/>
    <w:rsid w:val="0061693D"/>
    <w:rsid w:val="006201FF"/>
    <w:rsid w:val="006211F7"/>
    <w:rsid w:val="006213C6"/>
    <w:rsid w:val="00621FC5"/>
    <w:rsid w:val="006225CF"/>
    <w:rsid w:val="0062314C"/>
    <w:rsid w:val="00624428"/>
    <w:rsid w:val="00624D00"/>
    <w:rsid w:val="00625E56"/>
    <w:rsid w:val="0062628E"/>
    <w:rsid w:val="006264F0"/>
    <w:rsid w:val="00630443"/>
    <w:rsid w:val="00630E02"/>
    <w:rsid w:val="0063123D"/>
    <w:rsid w:val="006317F9"/>
    <w:rsid w:val="0063292F"/>
    <w:rsid w:val="00633BC2"/>
    <w:rsid w:val="00636469"/>
    <w:rsid w:val="00636870"/>
    <w:rsid w:val="006370A5"/>
    <w:rsid w:val="006373D4"/>
    <w:rsid w:val="00637AB2"/>
    <w:rsid w:val="00637B02"/>
    <w:rsid w:val="0064027C"/>
    <w:rsid w:val="0064067F"/>
    <w:rsid w:val="00641F0A"/>
    <w:rsid w:val="0064224C"/>
    <w:rsid w:val="006507E0"/>
    <w:rsid w:val="0065121F"/>
    <w:rsid w:val="00651500"/>
    <w:rsid w:val="00651622"/>
    <w:rsid w:val="00652AAC"/>
    <w:rsid w:val="00652C3D"/>
    <w:rsid w:val="00653CB0"/>
    <w:rsid w:val="00656A64"/>
    <w:rsid w:val="00656F64"/>
    <w:rsid w:val="00657916"/>
    <w:rsid w:val="0066079B"/>
    <w:rsid w:val="00660B19"/>
    <w:rsid w:val="00665694"/>
    <w:rsid w:val="00665B42"/>
    <w:rsid w:val="006667D6"/>
    <w:rsid w:val="00671395"/>
    <w:rsid w:val="0067161B"/>
    <w:rsid w:val="006720FA"/>
    <w:rsid w:val="00672705"/>
    <w:rsid w:val="0067303F"/>
    <w:rsid w:val="00675F72"/>
    <w:rsid w:val="00676D15"/>
    <w:rsid w:val="006808EF"/>
    <w:rsid w:val="00682BDD"/>
    <w:rsid w:val="00683193"/>
    <w:rsid w:val="006833B3"/>
    <w:rsid w:val="00683717"/>
    <w:rsid w:val="00683845"/>
    <w:rsid w:val="00683A84"/>
    <w:rsid w:val="006848BB"/>
    <w:rsid w:val="006859E0"/>
    <w:rsid w:val="00685CA9"/>
    <w:rsid w:val="00685FA9"/>
    <w:rsid w:val="0068683B"/>
    <w:rsid w:val="00686D1C"/>
    <w:rsid w:val="0069056F"/>
    <w:rsid w:val="00690961"/>
    <w:rsid w:val="006910C8"/>
    <w:rsid w:val="00696CF7"/>
    <w:rsid w:val="00696E46"/>
    <w:rsid w:val="0069760E"/>
    <w:rsid w:val="006979E3"/>
    <w:rsid w:val="00697FF9"/>
    <w:rsid w:val="006A06C1"/>
    <w:rsid w:val="006A0B89"/>
    <w:rsid w:val="006A122D"/>
    <w:rsid w:val="006A1831"/>
    <w:rsid w:val="006A41A2"/>
    <w:rsid w:val="006A4227"/>
    <w:rsid w:val="006A4A9D"/>
    <w:rsid w:val="006A4CE7"/>
    <w:rsid w:val="006A4FE5"/>
    <w:rsid w:val="006B0614"/>
    <w:rsid w:val="006B3CA5"/>
    <w:rsid w:val="006B40E8"/>
    <w:rsid w:val="006B42A4"/>
    <w:rsid w:val="006B673A"/>
    <w:rsid w:val="006C483F"/>
    <w:rsid w:val="006C5193"/>
    <w:rsid w:val="006D0204"/>
    <w:rsid w:val="006D1391"/>
    <w:rsid w:val="006D260B"/>
    <w:rsid w:val="006D555F"/>
    <w:rsid w:val="006D5FC7"/>
    <w:rsid w:val="006E158B"/>
    <w:rsid w:val="006E205F"/>
    <w:rsid w:val="006E428E"/>
    <w:rsid w:val="006E46BF"/>
    <w:rsid w:val="006E566D"/>
    <w:rsid w:val="006E6C45"/>
    <w:rsid w:val="006E760F"/>
    <w:rsid w:val="006F1447"/>
    <w:rsid w:val="006F1D9F"/>
    <w:rsid w:val="006F2569"/>
    <w:rsid w:val="006F3782"/>
    <w:rsid w:val="006F4A76"/>
    <w:rsid w:val="006F5846"/>
    <w:rsid w:val="006F6EBD"/>
    <w:rsid w:val="006F7B0E"/>
    <w:rsid w:val="00702B39"/>
    <w:rsid w:val="007047F6"/>
    <w:rsid w:val="0070633C"/>
    <w:rsid w:val="00706EE8"/>
    <w:rsid w:val="0070723D"/>
    <w:rsid w:val="007103E6"/>
    <w:rsid w:val="00711496"/>
    <w:rsid w:val="00711544"/>
    <w:rsid w:val="00712241"/>
    <w:rsid w:val="00713AD0"/>
    <w:rsid w:val="00716D68"/>
    <w:rsid w:val="00717B86"/>
    <w:rsid w:val="00721C5A"/>
    <w:rsid w:val="007236A7"/>
    <w:rsid w:val="00727303"/>
    <w:rsid w:val="0073302E"/>
    <w:rsid w:val="007344D7"/>
    <w:rsid w:val="00736B98"/>
    <w:rsid w:val="00740A67"/>
    <w:rsid w:val="00740C06"/>
    <w:rsid w:val="00740CFB"/>
    <w:rsid w:val="00740DBB"/>
    <w:rsid w:val="007410F9"/>
    <w:rsid w:val="007418F8"/>
    <w:rsid w:val="007421CF"/>
    <w:rsid w:val="00742505"/>
    <w:rsid w:val="00742CEE"/>
    <w:rsid w:val="00742F17"/>
    <w:rsid w:val="007445C0"/>
    <w:rsid w:val="00744DDE"/>
    <w:rsid w:val="007457AB"/>
    <w:rsid w:val="00746DE0"/>
    <w:rsid w:val="0074794E"/>
    <w:rsid w:val="00747D49"/>
    <w:rsid w:val="007500C3"/>
    <w:rsid w:val="007502A0"/>
    <w:rsid w:val="00750801"/>
    <w:rsid w:val="00750C6F"/>
    <w:rsid w:val="00753F59"/>
    <w:rsid w:val="0075406B"/>
    <w:rsid w:val="007543AF"/>
    <w:rsid w:val="00754708"/>
    <w:rsid w:val="00754771"/>
    <w:rsid w:val="0076083D"/>
    <w:rsid w:val="007608F5"/>
    <w:rsid w:val="007624BE"/>
    <w:rsid w:val="007626F1"/>
    <w:rsid w:val="00762DED"/>
    <w:rsid w:val="00763AD6"/>
    <w:rsid w:val="0076428C"/>
    <w:rsid w:val="00765167"/>
    <w:rsid w:val="00765769"/>
    <w:rsid w:val="00766622"/>
    <w:rsid w:val="00767C14"/>
    <w:rsid w:val="00767F55"/>
    <w:rsid w:val="007706E2"/>
    <w:rsid w:val="00773B54"/>
    <w:rsid w:val="0077628B"/>
    <w:rsid w:val="00782422"/>
    <w:rsid w:val="007824FF"/>
    <w:rsid w:val="00783022"/>
    <w:rsid w:val="00785261"/>
    <w:rsid w:val="0078560B"/>
    <w:rsid w:val="00786324"/>
    <w:rsid w:val="00787EBD"/>
    <w:rsid w:val="007903D7"/>
    <w:rsid w:val="007929AE"/>
    <w:rsid w:val="0079339C"/>
    <w:rsid w:val="00793CE8"/>
    <w:rsid w:val="00794F02"/>
    <w:rsid w:val="00795A70"/>
    <w:rsid w:val="00795C0D"/>
    <w:rsid w:val="007A233E"/>
    <w:rsid w:val="007A31F8"/>
    <w:rsid w:val="007A4D39"/>
    <w:rsid w:val="007A631F"/>
    <w:rsid w:val="007A66C5"/>
    <w:rsid w:val="007B0256"/>
    <w:rsid w:val="007B1DE5"/>
    <w:rsid w:val="007B27AB"/>
    <w:rsid w:val="007B45B7"/>
    <w:rsid w:val="007B5ABA"/>
    <w:rsid w:val="007C03E2"/>
    <w:rsid w:val="007C2BD5"/>
    <w:rsid w:val="007C2D76"/>
    <w:rsid w:val="007C3843"/>
    <w:rsid w:val="007C3A75"/>
    <w:rsid w:val="007C51B8"/>
    <w:rsid w:val="007C5DD2"/>
    <w:rsid w:val="007C6E7D"/>
    <w:rsid w:val="007C6F92"/>
    <w:rsid w:val="007C7100"/>
    <w:rsid w:val="007D0F2D"/>
    <w:rsid w:val="007D20AF"/>
    <w:rsid w:val="007D253E"/>
    <w:rsid w:val="007D28BB"/>
    <w:rsid w:val="007D3B8D"/>
    <w:rsid w:val="007D5395"/>
    <w:rsid w:val="007D593A"/>
    <w:rsid w:val="007D5D32"/>
    <w:rsid w:val="007D5E11"/>
    <w:rsid w:val="007D6BB9"/>
    <w:rsid w:val="007D7CA0"/>
    <w:rsid w:val="007E29EF"/>
    <w:rsid w:val="007E2AF6"/>
    <w:rsid w:val="007E5083"/>
    <w:rsid w:val="007E76A9"/>
    <w:rsid w:val="007E7B3A"/>
    <w:rsid w:val="007F03FE"/>
    <w:rsid w:val="007F1CF8"/>
    <w:rsid w:val="007F47E0"/>
    <w:rsid w:val="007F4959"/>
    <w:rsid w:val="007F55D3"/>
    <w:rsid w:val="007F60A0"/>
    <w:rsid w:val="008002D5"/>
    <w:rsid w:val="00803D73"/>
    <w:rsid w:val="00812A66"/>
    <w:rsid w:val="00814A10"/>
    <w:rsid w:val="008157EA"/>
    <w:rsid w:val="00817354"/>
    <w:rsid w:val="008176E5"/>
    <w:rsid w:val="00821EC7"/>
    <w:rsid w:val="00823871"/>
    <w:rsid w:val="0082413F"/>
    <w:rsid w:val="00825035"/>
    <w:rsid w:val="00825E4B"/>
    <w:rsid w:val="00826BB1"/>
    <w:rsid w:val="00830F08"/>
    <w:rsid w:val="0083177B"/>
    <w:rsid w:val="008327C9"/>
    <w:rsid w:val="0083640D"/>
    <w:rsid w:val="00837C40"/>
    <w:rsid w:val="00840033"/>
    <w:rsid w:val="00843183"/>
    <w:rsid w:val="008435C4"/>
    <w:rsid w:val="00843C38"/>
    <w:rsid w:val="00844359"/>
    <w:rsid w:val="00845D8C"/>
    <w:rsid w:val="00847B4C"/>
    <w:rsid w:val="008515B4"/>
    <w:rsid w:val="008515FC"/>
    <w:rsid w:val="00856A9F"/>
    <w:rsid w:val="00857FBB"/>
    <w:rsid w:val="0086060E"/>
    <w:rsid w:val="0086169B"/>
    <w:rsid w:val="008619EA"/>
    <w:rsid w:val="0086232C"/>
    <w:rsid w:val="00863D95"/>
    <w:rsid w:val="008657D4"/>
    <w:rsid w:val="00865C10"/>
    <w:rsid w:val="008661EC"/>
    <w:rsid w:val="00866264"/>
    <w:rsid w:val="00866835"/>
    <w:rsid w:val="00874561"/>
    <w:rsid w:val="008746B3"/>
    <w:rsid w:val="00875850"/>
    <w:rsid w:val="00877983"/>
    <w:rsid w:val="00883C6C"/>
    <w:rsid w:val="008841A9"/>
    <w:rsid w:val="008843DE"/>
    <w:rsid w:val="00885347"/>
    <w:rsid w:val="00885785"/>
    <w:rsid w:val="008872DC"/>
    <w:rsid w:val="00887E55"/>
    <w:rsid w:val="00896FB9"/>
    <w:rsid w:val="00897067"/>
    <w:rsid w:val="0089741F"/>
    <w:rsid w:val="00897BBE"/>
    <w:rsid w:val="008A0944"/>
    <w:rsid w:val="008A0D42"/>
    <w:rsid w:val="008A0F45"/>
    <w:rsid w:val="008A0F4A"/>
    <w:rsid w:val="008A1408"/>
    <w:rsid w:val="008A30D1"/>
    <w:rsid w:val="008A466D"/>
    <w:rsid w:val="008A4956"/>
    <w:rsid w:val="008A4A81"/>
    <w:rsid w:val="008A4E95"/>
    <w:rsid w:val="008A5309"/>
    <w:rsid w:val="008A5543"/>
    <w:rsid w:val="008A667E"/>
    <w:rsid w:val="008A6703"/>
    <w:rsid w:val="008A6766"/>
    <w:rsid w:val="008B004A"/>
    <w:rsid w:val="008B05D5"/>
    <w:rsid w:val="008B0CB9"/>
    <w:rsid w:val="008B2CED"/>
    <w:rsid w:val="008B37E4"/>
    <w:rsid w:val="008B38DF"/>
    <w:rsid w:val="008B3E59"/>
    <w:rsid w:val="008B6356"/>
    <w:rsid w:val="008B69C8"/>
    <w:rsid w:val="008B6D73"/>
    <w:rsid w:val="008C1C3F"/>
    <w:rsid w:val="008C1F31"/>
    <w:rsid w:val="008C31B7"/>
    <w:rsid w:val="008C322A"/>
    <w:rsid w:val="008C639F"/>
    <w:rsid w:val="008C66DD"/>
    <w:rsid w:val="008C71E0"/>
    <w:rsid w:val="008D019B"/>
    <w:rsid w:val="008D03B9"/>
    <w:rsid w:val="008D0F32"/>
    <w:rsid w:val="008D13B1"/>
    <w:rsid w:val="008D1562"/>
    <w:rsid w:val="008D2F49"/>
    <w:rsid w:val="008D3D36"/>
    <w:rsid w:val="008D3DC3"/>
    <w:rsid w:val="008D451B"/>
    <w:rsid w:val="008D4B1F"/>
    <w:rsid w:val="008D4C60"/>
    <w:rsid w:val="008D7E1B"/>
    <w:rsid w:val="008E01BF"/>
    <w:rsid w:val="008E2828"/>
    <w:rsid w:val="008E2ECC"/>
    <w:rsid w:val="008E647D"/>
    <w:rsid w:val="008E6C5E"/>
    <w:rsid w:val="008E72C2"/>
    <w:rsid w:val="008E75D5"/>
    <w:rsid w:val="008E7B9A"/>
    <w:rsid w:val="008F14E9"/>
    <w:rsid w:val="008F2684"/>
    <w:rsid w:val="008F2B6D"/>
    <w:rsid w:val="00900445"/>
    <w:rsid w:val="00900DFB"/>
    <w:rsid w:val="009013BA"/>
    <w:rsid w:val="00902758"/>
    <w:rsid w:val="0090330C"/>
    <w:rsid w:val="009040A7"/>
    <w:rsid w:val="009055A1"/>
    <w:rsid w:val="0090712B"/>
    <w:rsid w:val="0091035B"/>
    <w:rsid w:val="00910A6F"/>
    <w:rsid w:val="00910CB7"/>
    <w:rsid w:val="0091257E"/>
    <w:rsid w:val="009157EA"/>
    <w:rsid w:val="00915E87"/>
    <w:rsid w:val="00917DB5"/>
    <w:rsid w:val="00920325"/>
    <w:rsid w:val="00920D27"/>
    <w:rsid w:val="00920F42"/>
    <w:rsid w:val="00921AEF"/>
    <w:rsid w:val="00921CDE"/>
    <w:rsid w:val="009225F0"/>
    <w:rsid w:val="009238DA"/>
    <w:rsid w:val="00925B66"/>
    <w:rsid w:val="00925DC1"/>
    <w:rsid w:val="00926492"/>
    <w:rsid w:val="0092667D"/>
    <w:rsid w:val="00926959"/>
    <w:rsid w:val="00930A2B"/>
    <w:rsid w:val="009319C3"/>
    <w:rsid w:val="00933E5E"/>
    <w:rsid w:val="0093462C"/>
    <w:rsid w:val="00935C66"/>
    <w:rsid w:val="0094159C"/>
    <w:rsid w:val="00943C0F"/>
    <w:rsid w:val="00946D84"/>
    <w:rsid w:val="00947234"/>
    <w:rsid w:val="009502F6"/>
    <w:rsid w:val="00951B9C"/>
    <w:rsid w:val="00952D68"/>
    <w:rsid w:val="00953795"/>
    <w:rsid w:val="009545C3"/>
    <w:rsid w:val="00956A9C"/>
    <w:rsid w:val="00956B3C"/>
    <w:rsid w:val="009571C6"/>
    <w:rsid w:val="00957262"/>
    <w:rsid w:val="00962700"/>
    <w:rsid w:val="00962E59"/>
    <w:rsid w:val="009639C7"/>
    <w:rsid w:val="00965C19"/>
    <w:rsid w:val="009664C6"/>
    <w:rsid w:val="00966629"/>
    <w:rsid w:val="00967D0C"/>
    <w:rsid w:val="00970205"/>
    <w:rsid w:val="00972F0D"/>
    <w:rsid w:val="0097389B"/>
    <w:rsid w:val="00974189"/>
    <w:rsid w:val="00975770"/>
    <w:rsid w:val="009759A1"/>
    <w:rsid w:val="00976618"/>
    <w:rsid w:val="00976CC7"/>
    <w:rsid w:val="009817C4"/>
    <w:rsid w:val="00983888"/>
    <w:rsid w:val="00985917"/>
    <w:rsid w:val="00985EFD"/>
    <w:rsid w:val="009867B2"/>
    <w:rsid w:val="009903D2"/>
    <w:rsid w:val="00990842"/>
    <w:rsid w:val="00990B40"/>
    <w:rsid w:val="009919A7"/>
    <w:rsid w:val="00992856"/>
    <w:rsid w:val="009931CB"/>
    <w:rsid w:val="00994D56"/>
    <w:rsid w:val="00995B0F"/>
    <w:rsid w:val="00996202"/>
    <w:rsid w:val="009970AB"/>
    <w:rsid w:val="00997159"/>
    <w:rsid w:val="00997431"/>
    <w:rsid w:val="009A046E"/>
    <w:rsid w:val="009A0D6F"/>
    <w:rsid w:val="009A0DA7"/>
    <w:rsid w:val="009A25A9"/>
    <w:rsid w:val="009A2E5E"/>
    <w:rsid w:val="009A4A42"/>
    <w:rsid w:val="009A50A6"/>
    <w:rsid w:val="009A7E93"/>
    <w:rsid w:val="009B1B1D"/>
    <w:rsid w:val="009B2951"/>
    <w:rsid w:val="009B2AFD"/>
    <w:rsid w:val="009B6F25"/>
    <w:rsid w:val="009C0366"/>
    <w:rsid w:val="009C0737"/>
    <w:rsid w:val="009C13EF"/>
    <w:rsid w:val="009C43A2"/>
    <w:rsid w:val="009C4628"/>
    <w:rsid w:val="009C49B6"/>
    <w:rsid w:val="009C553E"/>
    <w:rsid w:val="009C580C"/>
    <w:rsid w:val="009C6665"/>
    <w:rsid w:val="009C6BA9"/>
    <w:rsid w:val="009C7AED"/>
    <w:rsid w:val="009D123C"/>
    <w:rsid w:val="009D2488"/>
    <w:rsid w:val="009D291A"/>
    <w:rsid w:val="009D41C6"/>
    <w:rsid w:val="009D48A9"/>
    <w:rsid w:val="009D550B"/>
    <w:rsid w:val="009D623B"/>
    <w:rsid w:val="009D6430"/>
    <w:rsid w:val="009D656C"/>
    <w:rsid w:val="009D6B0C"/>
    <w:rsid w:val="009D73CA"/>
    <w:rsid w:val="009D76ED"/>
    <w:rsid w:val="009E03D8"/>
    <w:rsid w:val="009E053D"/>
    <w:rsid w:val="009E25CB"/>
    <w:rsid w:val="009E4279"/>
    <w:rsid w:val="009E4C9C"/>
    <w:rsid w:val="009F01EE"/>
    <w:rsid w:val="009F1EA5"/>
    <w:rsid w:val="009F1EF1"/>
    <w:rsid w:val="009F2A04"/>
    <w:rsid w:val="009F2B82"/>
    <w:rsid w:val="009F2C7B"/>
    <w:rsid w:val="009F3C6F"/>
    <w:rsid w:val="009F3E99"/>
    <w:rsid w:val="009F59C6"/>
    <w:rsid w:val="009F6790"/>
    <w:rsid w:val="009F7724"/>
    <w:rsid w:val="009F7ED2"/>
    <w:rsid w:val="00A00402"/>
    <w:rsid w:val="00A04136"/>
    <w:rsid w:val="00A07868"/>
    <w:rsid w:val="00A103D1"/>
    <w:rsid w:val="00A11186"/>
    <w:rsid w:val="00A11885"/>
    <w:rsid w:val="00A126CC"/>
    <w:rsid w:val="00A12C56"/>
    <w:rsid w:val="00A1348D"/>
    <w:rsid w:val="00A13C1D"/>
    <w:rsid w:val="00A14BB3"/>
    <w:rsid w:val="00A15D30"/>
    <w:rsid w:val="00A20621"/>
    <w:rsid w:val="00A2261A"/>
    <w:rsid w:val="00A24A04"/>
    <w:rsid w:val="00A24C6B"/>
    <w:rsid w:val="00A25904"/>
    <w:rsid w:val="00A25C9B"/>
    <w:rsid w:val="00A26429"/>
    <w:rsid w:val="00A27EBA"/>
    <w:rsid w:val="00A30C3A"/>
    <w:rsid w:val="00A30E84"/>
    <w:rsid w:val="00A3161F"/>
    <w:rsid w:val="00A32ED1"/>
    <w:rsid w:val="00A33E34"/>
    <w:rsid w:val="00A34667"/>
    <w:rsid w:val="00A34C08"/>
    <w:rsid w:val="00A34E8F"/>
    <w:rsid w:val="00A35A23"/>
    <w:rsid w:val="00A362BE"/>
    <w:rsid w:val="00A4038C"/>
    <w:rsid w:val="00A40B73"/>
    <w:rsid w:val="00A40DF0"/>
    <w:rsid w:val="00A42537"/>
    <w:rsid w:val="00A42EB1"/>
    <w:rsid w:val="00A4471E"/>
    <w:rsid w:val="00A449D9"/>
    <w:rsid w:val="00A4740C"/>
    <w:rsid w:val="00A50C35"/>
    <w:rsid w:val="00A50EDC"/>
    <w:rsid w:val="00A51FBF"/>
    <w:rsid w:val="00A56679"/>
    <w:rsid w:val="00A56797"/>
    <w:rsid w:val="00A56905"/>
    <w:rsid w:val="00A57856"/>
    <w:rsid w:val="00A617DE"/>
    <w:rsid w:val="00A62980"/>
    <w:rsid w:val="00A63CE7"/>
    <w:rsid w:val="00A63E56"/>
    <w:rsid w:val="00A650F9"/>
    <w:rsid w:val="00A6565B"/>
    <w:rsid w:val="00A65E30"/>
    <w:rsid w:val="00A65E5A"/>
    <w:rsid w:val="00A67A0B"/>
    <w:rsid w:val="00A67FA3"/>
    <w:rsid w:val="00A7055D"/>
    <w:rsid w:val="00A706D9"/>
    <w:rsid w:val="00A70E5F"/>
    <w:rsid w:val="00A72479"/>
    <w:rsid w:val="00A7279E"/>
    <w:rsid w:val="00A73869"/>
    <w:rsid w:val="00A75537"/>
    <w:rsid w:val="00A75F9C"/>
    <w:rsid w:val="00A805E6"/>
    <w:rsid w:val="00A813B9"/>
    <w:rsid w:val="00A8158E"/>
    <w:rsid w:val="00A82887"/>
    <w:rsid w:val="00A841C0"/>
    <w:rsid w:val="00A90764"/>
    <w:rsid w:val="00A91C0D"/>
    <w:rsid w:val="00A93D81"/>
    <w:rsid w:val="00A95374"/>
    <w:rsid w:val="00A97068"/>
    <w:rsid w:val="00A97205"/>
    <w:rsid w:val="00AA0917"/>
    <w:rsid w:val="00AA0C26"/>
    <w:rsid w:val="00AA0F57"/>
    <w:rsid w:val="00AA1D81"/>
    <w:rsid w:val="00AA45AE"/>
    <w:rsid w:val="00AA5691"/>
    <w:rsid w:val="00AA5F6F"/>
    <w:rsid w:val="00AA69C9"/>
    <w:rsid w:val="00AA7953"/>
    <w:rsid w:val="00AA7B3C"/>
    <w:rsid w:val="00AA7DCB"/>
    <w:rsid w:val="00AB006C"/>
    <w:rsid w:val="00AB00C0"/>
    <w:rsid w:val="00AB1458"/>
    <w:rsid w:val="00AB160E"/>
    <w:rsid w:val="00AB1A76"/>
    <w:rsid w:val="00AB47C2"/>
    <w:rsid w:val="00AB4C09"/>
    <w:rsid w:val="00AB4E5F"/>
    <w:rsid w:val="00AB56FC"/>
    <w:rsid w:val="00AB6BB6"/>
    <w:rsid w:val="00AB7710"/>
    <w:rsid w:val="00AC299A"/>
    <w:rsid w:val="00AC315B"/>
    <w:rsid w:val="00AC3229"/>
    <w:rsid w:val="00AC421B"/>
    <w:rsid w:val="00AC582F"/>
    <w:rsid w:val="00AC7AE1"/>
    <w:rsid w:val="00AD1A8A"/>
    <w:rsid w:val="00AD54FE"/>
    <w:rsid w:val="00AD6A4D"/>
    <w:rsid w:val="00AD6E1F"/>
    <w:rsid w:val="00AE0088"/>
    <w:rsid w:val="00AE08B2"/>
    <w:rsid w:val="00AE159E"/>
    <w:rsid w:val="00AE453E"/>
    <w:rsid w:val="00AE5B1B"/>
    <w:rsid w:val="00AE761F"/>
    <w:rsid w:val="00AE79E1"/>
    <w:rsid w:val="00AF03E5"/>
    <w:rsid w:val="00AF1462"/>
    <w:rsid w:val="00AF1618"/>
    <w:rsid w:val="00AF1D6D"/>
    <w:rsid w:val="00AF2BFA"/>
    <w:rsid w:val="00AF3155"/>
    <w:rsid w:val="00AF5D70"/>
    <w:rsid w:val="00B00116"/>
    <w:rsid w:val="00B00125"/>
    <w:rsid w:val="00B03B90"/>
    <w:rsid w:val="00B04675"/>
    <w:rsid w:val="00B04CF5"/>
    <w:rsid w:val="00B04ED8"/>
    <w:rsid w:val="00B05511"/>
    <w:rsid w:val="00B061B9"/>
    <w:rsid w:val="00B10C64"/>
    <w:rsid w:val="00B10EA4"/>
    <w:rsid w:val="00B1111A"/>
    <w:rsid w:val="00B1116F"/>
    <w:rsid w:val="00B11FAA"/>
    <w:rsid w:val="00B12D8F"/>
    <w:rsid w:val="00B12EED"/>
    <w:rsid w:val="00B13016"/>
    <w:rsid w:val="00B13880"/>
    <w:rsid w:val="00B1587A"/>
    <w:rsid w:val="00B15FE4"/>
    <w:rsid w:val="00B162CB"/>
    <w:rsid w:val="00B178D8"/>
    <w:rsid w:val="00B20020"/>
    <w:rsid w:val="00B20C05"/>
    <w:rsid w:val="00B211E4"/>
    <w:rsid w:val="00B245AE"/>
    <w:rsid w:val="00B27FE3"/>
    <w:rsid w:val="00B30092"/>
    <w:rsid w:val="00B30A52"/>
    <w:rsid w:val="00B366D6"/>
    <w:rsid w:val="00B373D2"/>
    <w:rsid w:val="00B40C7D"/>
    <w:rsid w:val="00B41A19"/>
    <w:rsid w:val="00B43C0B"/>
    <w:rsid w:val="00B44CE1"/>
    <w:rsid w:val="00B44DE2"/>
    <w:rsid w:val="00B45402"/>
    <w:rsid w:val="00B50315"/>
    <w:rsid w:val="00B506E1"/>
    <w:rsid w:val="00B5198D"/>
    <w:rsid w:val="00B52DAA"/>
    <w:rsid w:val="00B53094"/>
    <w:rsid w:val="00B54347"/>
    <w:rsid w:val="00B556DE"/>
    <w:rsid w:val="00B5585C"/>
    <w:rsid w:val="00B559A1"/>
    <w:rsid w:val="00B570E4"/>
    <w:rsid w:val="00B57EB5"/>
    <w:rsid w:val="00B6033F"/>
    <w:rsid w:val="00B611F7"/>
    <w:rsid w:val="00B648BB"/>
    <w:rsid w:val="00B66511"/>
    <w:rsid w:val="00B66D55"/>
    <w:rsid w:val="00B66E21"/>
    <w:rsid w:val="00B6736A"/>
    <w:rsid w:val="00B67670"/>
    <w:rsid w:val="00B7002A"/>
    <w:rsid w:val="00B70E45"/>
    <w:rsid w:val="00B71408"/>
    <w:rsid w:val="00B7296E"/>
    <w:rsid w:val="00B73149"/>
    <w:rsid w:val="00B7456E"/>
    <w:rsid w:val="00B75BEB"/>
    <w:rsid w:val="00B802C2"/>
    <w:rsid w:val="00B81EAC"/>
    <w:rsid w:val="00B84997"/>
    <w:rsid w:val="00B852CD"/>
    <w:rsid w:val="00B852F1"/>
    <w:rsid w:val="00B859CB"/>
    <w:rsid w:val="00B8662F"/>
    <w:rsid w:val="00B87EB3"/>
    <w:rsid w:val="00B90E43"/>
    <w:rsid w:val="00B91E3E"/>
    <w:rsid w:val="00B94434"/>
    <w:rsid w:val="00B97B90"/>
    <w:rsid w:val="00BA26F7"/>
    <w:rsid w:val="00BA29CB"/>
    <w:rsid w:val="00BA2D3D"/>
    <w:rsid w:val="00BA2DB9"/>
    <w:rsid w:val="00BA4005"/>
    <w:rsid w:val="00BA42C0"/>
    <w:rsid w:val="00BA5B46"/>
    <w:rsid w:val="00BA614A"/>
    <w:rsid w:val="00BA64D6"/>
    <w:rsid w:val="00BA6D8F"/>
    <w:rsid w:val="00BA70D7"/>
    <w:rsid w:val="00BA756D"/>
    <w:rsid w:val="00BB0218"/>
    <w:rsid w:val="00BB03C1"/>
    <w:rsid w:val="00BB1319"/>
    <w:rsid w:val="00BB43CB"/>
    <w:rsid w:val="00BB4B3C"/>
    <w:rsid w:val="00BB703D"/>
    <w:rsid w:val="00BB78B3"/>
    <w:rsid w:val="00BC1011"/>
    <w:rsid w:val="00BC1B3E"/>
    <w:rsid w:val="00BC4E53"/>
    <w:rsid w:val="00BC5026"/>
    <w:rsid w:val="00BC5492"/>
    <w:rsid w:val="00BC60AC"/>
    <w:rsid w:val="00BC776F"/>
    <w:rsid w:val="00BD0637"/>
    <w:rsid w:val="00BD1B40"/>
    <w:rsid w:val="00BD27B5"/>
    <w:rsid w:val="00BD4263"/>
    <w:rsid w:val="00BD5609"/>
    <w:rsid w:val="00BD60B7"/>
    <w:rsid w:val="00BE051E"/>
    <w:rsid w:val="00BE1294"/>
    <w:rsid w:val="00BE19B7"/>
    <w:rsid w:val="00BE1CFC"/>
    <w:rsid w:val="00BE2430"/>
    <w:rsid w:val="00BE3307"/>
    <w:rsid w:val="00BE3EA7"/>
    <w:rsid w:val="00BE5C3F"/>
    <w:rsid w:val="00BE7148"/>
    <w:rsid w:val="00BF4A13"/>
    <w:rsid w:val="00BF583E"/>
    <w:rsid w:val="00BF5F15"/>
    <w:rsid w:val="00BF6067"/>
    <w:rsid w:val="00BF7F97"/>
    <w:rsid w:val="00C0110F"/>
    <w:rsid w:val="00C01EC3"/>
    <w:rsid w:val="00C0556A"/>
    <w:rsid w:val="00C10D01"/>
    <w:rsid w:val="00C14CFD"/>
    <w:rsid w:val="00C174E2"/>
    <w:rsid w:val="00C20B1C"/>
    <w:rsid w:val="00C22BE3"/>
    <w:rsid w:val="00C23FFC"/>
    <w:rsid w:val="00C24477"/>
    <w:rsid w:val="00C26487"/>
    <w:rsid w:val="00C26CAA"/>
    <w:rsid w:val="00C30273"/>
    <w:rsid w:val="00C310FA"/>
    <w:rsid w:val="00C421F8"/>
    <w:rsid w:val="00C435C3"/>
    <w:rsid w:val="00C43F6A"/>
    <w:rsid w:val="00C44BC1"/>
    <w:rsid w:val="00C44EC8"/>
    <w:rsid w:val="00C464F2"/>
    <w:rsid w:val="00C4674B"/>
    <w:rsid w:val="00C50229"/>
    <w:rsid w:val="00C548BE"/>
    <w:rsid w:val="00C54A0D"/>
    <w:rsid w:val="00C553EF"/>
    <w:rsid w:val="00C5586F"/>
    <w:rsid w:val="00C558C3"/>
    <w:rsid w:val="00C57B19"/>
    <w:rsid w:val="00C605EF"/>
    <w:rsid w:val="00C60A82"/>
    <w:rsid w:val="00C61BC4"/>
    <w:rsid w:val="00C63FC2"/>
    <w:rsid w:val="00C64BAB"/>
    <w:rsid w:val="00C64F48"/>
    <w:rsid w:val="00C6609B"/>
    <w:rsid w:val="00C67A3A"/>
    <w:rsid w:val="00C703BA"/>
    <w:rsid w:val="00C7218C"/>
    <w:rsid w:val="00C7378E"/>
    <w:rsid w:val="00C7451A"/>
    <w:rsid w:val="00C7503C"/>
    <w:rsid w:val="00C75E8B"/>
    <w:rsid w:val="00C77246"/>
    <w:rsid w:val="00C774D2"/>
    <w:rsid w:val="00C77D0E"/>
    <w:rsid w:val="00C82CAF"/>
    <w:rsid w:val="00C8309B"/>
    <w:rsid w:val="00C84DD7"/>
    <w:rsid w:val="00C85DCF"/>
    <w:rsid w:val="00C86E6F"/>
    <w:rsid w:val="00C87701"/>
    <w:rsid w:val="00C905F7"/>
    <w:rsid w:val="00C906B4"/>
    <w:rsid w:val="00C916FE"/>
    <w:rsid w:val="00C91E35"/>
    <w:rsid w:val="00C94892"/>
    <w:rsid w:val="00C9499D"/>
    <w:rsid w:val="00C955AE"/>
    <w:rsid w:val="00C968A9"/>
    <w:rsid w:val="00C972ED"/>
    <w:rsid w:val="00CA011F"/>
    <w:rsid w:val="00CA22B2"/>
    <w:rsid w:val="00CA2763"/>
    <w:rsid w:val="00CA29AA"/>
    <w:rsid w:val="00CA643D"/>
    <w:rsid w:val="00CA6E67"/>
    <w:rsid w:val="00CA7710"/>
    <w:rsid w:val="00CB00FD"/>
    <w:rsid w:val="00CB07FC"/>
    <w:rsid w:val="00CB1390"/>
    <w:rsid w:val="00CB15E9"/>
    <w:rsid w:val="00CB1674"/>
    <w:rsid w:val="00CB18BF"/>
    <w:rsid w:val="00CB2177"/>
    <w:rsid w:val="00CB5627"/>
    <w:rsid w:val="00CB5863"/>
    <w:rsid w:val="00CB5BFD"/>
    <w:rsid w:val="00CB6266"/>
    <w:rsid w:val="00CB6EEC"/>
    <w:rsid w:val="00CC0443"/>
    <w:rsid w:val="00CC0D43"/>
    <w:rsid w:val="00CC21E7"/>
    <w:rsid w:val="00CC2753"/>
    <w:rsid w:val="00CC2A33"/>
    <w:rsid w:val="00CC39F2"/>
    <w:rsid w:val="00CC3CBA"/>
    <w:rsid w:val="00CD0E24"/>
    <w:rsid w:val="00CD2ACE"/>
    <w:rsid w:val="00CD3B8A"/>
    <w:rsid w:val="00CD3DDE"/>
    <w:rsid w:val="00CD46C3"/>
    <w:rsid w:val="00CD4E33"/>
    <w:rsid w:val="00CE060B"/>
    <w:rsid w:val="00CE26E6"/>
    <w:rsid w:val="00CE277D"/>
    <w:rsid w:val="00CE2BF4"/>
    <w:rsid w:val="00CE3AC2"/>
    <w:rsid w:val="00CE4050"/>
    <w:rsid w:val="00CE4B0F"/>
    <w:rsid w:val="00CE4FC0"/>
    <w:rsid w:val="00CE51B8"/>
    <w:rsid w:val="00CE76D6"/>
    <w:rsid w:val="00CF0BE7"/>
    <w:rsid w:val="00CF0EE5"/>
    <w:rsid w:val="00CF1D56"/>
    <w:rsid w:val="00CF7443"/>
    <w:rsid w:val="00CF74A2"/>
    <w:rsid w:val="00D00314"/>
    <w:rsid w:val="00D012BA"/>
    <w:rsid w:val="00D029A8"/>
    <w:rsid w:val="00D03232"/>
    <w:rsid w:val="00D063C0"/>
    <w:rsid w:val="00D10ED6"/>
    <w:rsid w:val="00D1777A"/>
    <w:rsid w:val="00D17A44"/>
    <w:rsid w:val="00D239A2"/>
    <w:rsid w:val="00D24892"/>
    <w:rsid w:val="00D24C5A"/>
    <w:rsid w:val="00D24CB7"/>
    <w:rsid w:val="00D25AD4"/>
    <w:rsid w:val="00D26A84"/>
    <w:rsid w:val="00D27F4B"/>
    <w:rsid w:val="00D30BA8"/>
    <w:rsid w:val="00D31F93"/>
    <w:rsid w:val="00D325D6"/>
    <w:rsid w:val="00D354C8"/>
    <w:rsid w:val="00D359CA"/>
    <w:rsid w:val="00D35BF6"/>
    <w:rsid w:val="00D37739"/>
    <w:rsid w:val="00D37AAC"/>
    <w:rsid w:val="00D41C03"/>
    <w:rsid w:val="00D43FC3"/>
    <w:rsid w:val="00D45D81"/>
    <w:rsid w:val="00D50ACF"/>
    <w:rsid w:val="00D510D0"/>
    <w:rsid w:val="00D51640"/>
    <w:rsid w:val="00D51B37"/>
    <w:rsid w:val="00D55C75"/>
    <w:rsid w:val="00D5756A"/>
    <w:rsid w:val="00D61686"/>
    <w:rsid w:val="00D62167"/>
    <w:rsid w:val="00D62287"/>
    <w:rsid w:val="00D62A14"/>
    <w:rsid w:val="00D662A2"/>
    <w:rsid w:val="00D6698F"/>
    <w:rsid w:val="00D66C66"/>
    <w:rsid w:val="00D722DA"/>
    <w:rsid w:val="00D744F7"/>
    <w:rsid w:val="00D74F86"/>
    <w:rsid w:val="00D752DB"/>
    <w:rsid w:val="00D77623"/>
    <w:rsid w:val="00D778E8"/>
    <w:rsid w:val="00D800BC"/>
    <w:rsid w:val="00D800FF"/>
    <w:rsid w:val="00D80B61"/>
    <w:rsid w:val="00D84574"/>
    <w:rsid w:val="00D858E1"/>
    <w:rsid w:val="00D85966"/>
    <w:rsid w:val="00D85FE3"/>
    <w:rsid w:val="00D93E51"/>
    <w:rsid w:val="00D94BBF"/>
    <w:rsid w:val="00D94C28"/>
    <w:rsid w:val="00D9762A"/>
    <w:rsid w:val="00DA06F8"/>
    <w:rsid w:val="00DA19D1"/>
    <w:rsid w:val="00DA1D51"/>
    <w:rsid w:val="00DA243A"/>
    <w:rsid w:val="00DA24FE"/>
    <w:rsid w:val="00DA47D9"/>
    <w:rsid w:val="00DA5E04"/>
    <w:rsid w:val="00DA6A02"/>
    <w:rsid w:val="00DB26A1"/>
    <w:rsid w:val="00DB2AF0"/>
    <w:rsid w:val="00DB2AF5"/>
    <w:rsid w:val="00DB4288"/>
    <w:rsid w:val="00DB4CD5"/>
    <w:rsid w:val="00DB7FD3"/>
    <w:rsid w:val="00DC2656"/>
    <w:rsid w:val="00DC267F"/>
    <w:rsid w:val="00DC3436"/>
    <w:rsid w:val="00DC3A7F"/>
    <w:rsid w:val="00DC4AE3"/>
    <w:rsid w:val="00DC4D1D"/>
    <w:rsid w:val="00DC7192"/>
    <w:rsid w:val="00DC79A3"/>
    <w:rsid w:val="00DC7F8C"/>
    <w:rsid w:val="00DD0D62"/>
    <w:rsid w:val="00DD1C16"/>
    <w:rsid w:val="00DD41F8"/>
    <w:rsid w:val="00DD753C"/>
    <w:rsid w:val="00DE0074"/>
    <w:rsid w:val="00DE159C"/>
    <w:rsid w:val="00DE1EBE"/>
    <w:rsid w:val="00DE2F27"/>
    <w:rsid w:val="00DE43AB"/>
    <w:rsid w:val="00DE4A80"/>
    <w:rsid w:val="00DE6CB3"/>
    <w:rsid w:val="00DE7A6B"/>
    <w:rsid w:val="00DE7D3C"/>
    <w:rsid w:val="00DF0863"/>
    <w:rsid w:val="00DF093A"/>
    <w:rsid w:val="00DF21A0"/>
    <w:rsid w:val="00DF3736"/>
    <w:rsid w:val="00DF471A"/>
    <w:rsid w:val="00DF635C"/>
    <w:rsid w:val="00DF7537"/>
    <w:rsid w:val="00E00F0A"/>
    <w:rsid w:val="00E01C06"/>
    <w:rsid w:val="00E02817"/>
    <w:rsid w:val="00E02F22"/>
    <w:rsid w:val="00E039F4"/>
    <w:rsid w:val="00E03BAB"/>
    <w:rsid w:val="00E03E57"/>
    <w:rsid w:val="00E05115"/>
    <w:rsid w:val="00E05D70"/>
    <w:rsid w:val="00E0697F"/>
    <w:rsid w:val="00E0796F"/>
    <w:rsid w:val="00E10807"/>
    <w:rsid w:val="00E10DE4"/>
    <w:rsid w:val="00E14BAA"/>
    <w:rsid w:val="00E15EF4"/>
    <w:rsid w:val="00E1614D"/>
    <w:rsid w:val="00E1733F"/>
    <w:rsid w:val="00E21B93"/>
    <w:rsid w:val="00E22842"/>
    <w:rsid w:val="00E23EB3"/>
    <w:rsid w:val="00E24BAD"/>
    <w:rsid w:val="00E25216"/>
    <w:rsid w:val="00E268E1"/>
    <w:rsid w:val="00E26A6C"/>
    <w:rsid w:val="00E273E4"/>
    <w:rsid w:val="00E275ED"/>
    <w:rsid w:val="00E33437"/>
    <w:rsid w:val="00E348EB"/>
    <w:rsid w:val="00E35B7D"/>
    <w:rsid w:val="00E35F09"/>
    <w:rsid w:val="00E36AA3"/>
    <w:rsid w:val="00E36CA4"/>
    <w:rsid w:val="00E3708A"/>
    <w:rsid w:val="00E37D09"/>
    <w:rsid w:val="00E41874"/>
    <w:rsid w:val="00E4207B"/>
    <w:rsid w:val="00E42EB6"/>
    <w:rsid w:val="00E433E3"/>
    <w:rsid w:val="00E4366C"/>
    <w:rsid w:val="00E44DDF"/>
    <w:rsid w:val="00E469BA"/>
    <w:rsid w:val="00E474FB"/>
    <w:rsid w:val="00E47EAE"/>
    <w:rsid w:val="00E50331"/>
    <w:rsid w:val="00E50CA2"/>
    <w:rsid w:val="00E519FB"/>
    <w:rsid w:val="00E51C8A"/>
    <w:rsid w:val="00E540DA"/>
    <w:rsid w:val="00E555B6"/>
    <w:rsid w:val="00E56662"/>
    <w:rsid w:val="00E5718B"/>
    <w:rsid w:val="00E573FF"/>
    <w:rsid w:val="00E61EDB"/>
    <w:rsid w:val="00E62246"/>
    <w:rsid w:val="00E62533"/>
    <w:rsid w:val="00E642D6"/>
    <w:rsid w:val="00E6481E"/>
    <w:rsid w:val="00E64E72"/>
    <w:rsid w:val="00E64FF7"/>
    <w:rsid w:val="00E67B24"/>
    <w:rsid w:val="00E706DF"/>
    <w:rsid w:val="00E711AE"/>
    <w:rsid w:val="00E724E9"/>
    <w:rsid w:val="00E74B65"/>
    <w:rsid w:val="00E75EAA"/>
    <w:rsid w:val="00E778EA"/>
    <w:rsid w:val="00E77F7B"/>
    <w:rsid w:val="00E82AF7"/>
    <w:rsid w:val="00E832DA"/>
    <w:rsid w:val="00E83422"/>
    <w:rsid w:val="00E83CDE"/>
    <w:rsid w:val="00E83F65"/>
    <w:rsid w:val="00E854D6"/>
    <w:rsid w:val="00E85C1F"/>
    <w:rsid w:val="00E8792F"/>
    <w:rsid w:val="00E918A7"/>
    <w:rsid w:val="00E93924"/>
    <w:rsid w:val="00E947C4"/>
    <w:rsid w:val="00E94813"/>
    <w:rsid w:val="00E968FD"/>
    <w:rsid w:val="00E97A2C"/>
    <w:rsid w:val="00E97DAF"/>
    <w:rsid w:val="00EA029F"/>
    <w:rsid w:val="00EA2407"/>
    <w:rsid w:val="00EA2734"/>
    <w:rsid w:val="00EA291A"/>
    <w:rsid w:val="00EA2B3B"/>
    <w:rsid w:val="00EA3097"/>
    <w:rsid w:val="00EA3B62"/>
    <w:rsid w:val="00EA48DE"/>
    <w:rsid w:val="00EA4C7F"/>
    <w:rsid w:val="00EA67C9"/>
    <w:rsid w:val="00EA7F4C"/>
    <w:rsid w:val="00EB0306"/>
    <w:rsid w:val="00EB1576"/>
    <w:rsid w:val="00EB1F4A"/>
    <w:rsid w:val="00EB257B"/>
    <w:rsid w:val="00EB37CB"/>
    <w:rsid w:val="00EB4A2A"/>
    <w:rsid w:val="00EB57B1"/>
    <w:rsid w:val="00EB64A4"/>
    <w:rsid w:val="00EB75B0"/>
    <w:rsid w:val="00EB7EAC"/>
    <w:rsid w:val="00EC0B14"/>
    <w:rsid w:val="00EC0FBC"/>
    <w:rsid w:val="00EC135D"/>
    <w:rsid w:val="00EC218E"/>
    <w:rsid w:val="00EC253C"/>
    <w:rsid w:val="00EC25BF"/>
    <w:rsid w:val="00EC4BB5"/>
    <w:rsid w:val="00EC5A16"/>
    <w:rsid w:val="00EC6516"/>
    <w:rsid w:val="00ED084E"/>
    <w:rsid w:val="00ED1D0E"/>
    <w:rsid w:val="00ED249C"/>
    <w:rsid w:val="00ED5655"/>
    <w:rsid w:val="00ED6B86"/>
    <w:rsid w:val="00EE0302"/>
    <w:rsid w:val="00EE1220"/>
    <w:rsid w:val="00EE25EE"/>
    <w:rsid w:val="00EE6758"/>
    <w:rsid w:val="00EE75DE"/>
    <w:rsid w:val="00EF024B"/>
    <w:rsid w:val="00EF4A83"/>
    <w:rsid w:val="00EF5141"/>
    <w:rsid w:val="00EF549F"/>
    <w:rsid w:val="00EF55E2"/>
    <w:rsid w:val="00EF7B9F"/>
    <w:rsid w:val="00EF7C96"/>
    <w:rsid w:val="00F02056"/>
    <w:rsid w:val="00F026E0"/>
    <w:rsid w:val="00F02A8E"/>
    <w:rsid w:val="00F02D15"/>
    <w:rsid w:val="00F03B56"/>
    <w:rsid w:val="00F06196"/>
    <w:rsid w:val="00F068E5"/>
    <w:rsid w:val="00F10240"/>
    <w:rsid w:val="00F1061E"/>
    <w:rsid w:val="00F11D83"/>
    <w:rsid w:val="00F132D6"/>
    <w:rsid w:val="00F14514"/>
    <w:rsid w:val="00F152B0"/>
    <w:rsid w:val="00F16105"/>
    <w:rsid w:val="00F17D3F"/>
    <w:rsid w:val="00F20776"/>
    <w:rsid w:val="00F20A62"/>
    <w:rsid w:val="00F20C5C"/>
    <w:rsid w:val="00F24882"/>
    <w:rsid w:val="00F25146"/>
    <w:rsid w:val="00F25EF8"/>
    <w:rsid w:val="00F275A0"/>
    <w:rsid w:val="00F27D05"/>
    <w:rsid w:val="00F30669"/>
    <w:rsid w:val="00F309C9"/>
    <w:rsid w:val="00F30AFE"/>
    <w:rsid w:val="00F313C9"/>
    <w:rsid w:val="00F32E9A"/>
    <w:rsid w:val="00F33288"/>
    <w:rsid w:val="00F402DF"/>
    <w:rsid w:val="00F405F3"/>
    <w:rsid w:val="00F40E78"/>
    <w:rsid w:val="00F426CB"/>
    <w:rsid w:val="00F4319D"/>
    <w:rsid w:val="00F4332A"/>
    <w:rsid w:val="00F44D68"/>
    <w:rsid w:val="00F450EF"/>
    <w:rsid w:val="00F50034"/>
    <w:rsid w:val="00F5031F"/>
    <w:rsid w:val="00F5145A"/>
    <w:rsid w:val="00F51F04"/>
    <w:rsid w:val="00F5344C"/>
    <w:rsid w:val="00F53F9B"/>
    <w:rsid w:val="00F55E11"/>
    <w:rsid w:val="00F57588"/>
    <w:rsid w:val="00F57712"/>
    <w:rsid w:val="00F63DE0"/>
    <w:rsid w:val="00F64F5C"/>
    <w:rsid w:val="00F65AF2"/>
    <w:rsid w:val="00F6689C"/>
    <w:rsid w:val="00F669D6"/>
    <w:rsid w:val="00F701A2"/>
    <w:rsid w:val="00F702AA"/>
    <w:rsid w:val="00F73C36"/>
    <w:rsid w:val="00F749A7"/>
    <w:rsid w:val="00F76BD6"/>
    <w:rsid w:val="00F80676"/>
    <w:rsid w:val="00F810E6"/>
    <w:rsid w:val="00F81B8F"/>
    <w:rsid w:val="00F838FC"/>
    <w:rsid w:val="00F8392A"/>
    <w:rsid w:val="00F83E13"/>
    <w:rsid w:val="00F8422C"/>
    <w:rsid w:val="00F85D1B"/>
    <w:rsid w:val="00F8626C"/>
    <w:rsid w:val="00F86B2D"/>
    <w:rsid w:val="00F92227"/>
    <w:rsid w:val="00F928C3"/>
    <w:rsid w:val="00F934F3"/>
    <w:rsid w:val="00F9355A"/>
    <w:rsid w:val="00F93683"/>
    <w:rsid w:val="00F939AA"/>
    <w:rsid w:val="00F93D38"/>
    <w:rsid w:val="00F94903"/>
    <w:rsid w:val="00F94F5B"/>
    <w:rsid w:val="00F95618"/>
    <w:rsid w:val="00F959F6"/>
    <w:rsid w:val="00F9661B"/>
    <w:rsid w:val="00F96966"/>
    <w:rsid w:val="00F976F4"/>
    <w:rsid w:val="00F97792"/>
    <w:rsid w:val="00F97E88"/>
    <w:rsid w:val="00FA0E52"/>
    <w:rsid w:val="00FA2177"/>
    <w:rsid w:val="00FA2833"/>
    <w:rsid w:val="00FA2B58"/>
    <w:rsid w:val="00FA4383"/>
    <w:rsid w:val="00FB1914"/>
    <w:rsid w:val="00FB2FE3"/>
    <w:rsid w:val="00FB5026"/>
    <w:rsid w:val="00FB733C"/>
    <w:rsid w:val="00FB756B"/>
    <w:rsid w:val="00FC3696"/>
    <w:rsid w:val="00FC5D4E"/>
    <w:rsid w:val="00FC79A1"/>
    <w:rsid w:val="00FD273F"/>
    <w:rsid w:val="00FD31F8"/>
    <w:rsid w:val="00FD3EE1"/>
    <w:rsid w:val="00FD410D"/>
    <w:rsid w:val="00FD4251"/>
    <w:rsid w:val="00FD4A4E"/>
    <w:rsid w:val="00FD7602"/>
    <w:rsid w:val="00FD7A0C"/>
    <w:rsid w:val="00FD7F78"/>
    <w:rsid w:val="00FE07B3"/>
    <w:rsid w:val="00FE0CCA"/>
    <w:rsid w:val="00FE0DCC"/>
    <w:rsid w:val="00FE1E01"/>
    <w:rsid w:val="00FE70A7"/>
    <w:rsid w:val="00FF0C52"/>
    <w:rsid w:val="00FF0DA9"/>
    <w:rsid w:val="00FF1B0C"/>
    <w:rsid w:val="00FF3D0C"/>
    <w:rsid w:val="00FF3E2F"/>
    <w:rsid w:val="00FF3F9C"/>
    <w:rsid w:val="00FF4BFD"/>
    <w:rsid w:val="00FF533B"/>
    <w:rsid w:val="00FF667F"/>
    <w:rsid w:val="00FF6895"/>
    <w:rsid w:val="020F953C"/>
    <w:rsid w:val="0274BC2E"/>
    <w:rsid w:val="02F4ED19"/>
    <w:rsid w:val="0324ABC4"/>
    <w:rsid w:val="03C5DADF"/>
    <w:rsid w:val="03EEFC42"/>
    <w:rsid w:val="0507A13D"/>
    <w:rsid w:val="051ECBE4"/>
    <w:rsid w:val="05A6E8FD"/>
    <w:rsid w:val="062226B2"/>
    <w:rsid w:val="068134A6"/>
    <w:rsid w:val="06E5E9FC"/>
    <w:rsid w:val="075E972B"/>
    <w:rsid w:val="07AF9FCD"/>
    <w:rsid w:val="086321D5"/>
    <w:rsid w:val="08A9A64D"/>
    <w:rsid w:val="0A3D562A"/>
    <w:rsid w:val="0A59B9DA"/>
    <w:rsid w:val="0A708320"/>
    <w:rsid w:val="0B1D82AF"/>
    <w:rsid w:val="0B3666EC"/>
    <w:rsid w:val="0B759BE5"/>
    <w:rsid w:val="0C512A45"/>
    <w:rsid w:val="0CD12E9D"/>
    <w:rsid w:val="0D59EBC9"/>
    <w:rsid w:val="0E5118FF"/>
    <w:rsid w:val="0EEFDEA6"/>
    <w:rsid w:val="0F82C826"/>
    <w:rsid w:val="10E3D0B2"/>
    <w:rsid w:val="1103BC88"/>
    <w:rsid w:val="118367C3"/>
    <w:rsid w:val="1212033D"/>
    <w:rsid w:val="1218454F"/>
    <w:rsid w:val="1431F1D9"/>
    <w:rsid w:val="14F504F1"/>
    <w:rsid w:val="1525EDB6"/>
    <w:rsid w:val="153C197B"/>
    <w:rsid w:val="169E0324"/>
    <w:rsid w:val="16BB19C1"/>
    <w:rsid w:val="16C8FEA2"/>
    <w:rsid w:val="17AB94AF"/>
    <w:rsid w:val="17C59AD4"/>
    <w:rsid w:val="17DC87A1"/>
    <w:rsid w:val="17F9AAD9"/>
    <w:rsid w:val="18125C0F"/>
    <w:rsid w:val="18D95136"/>
    <w:rsid w:val="190B4EF5"/>
    <w:rsid w:val="19760561"/>
    <w:rsid w:val="19AAEB68"/>
    <w:rsid w:val="19B1692A"/>
    <w:rsid w:val="1B2A2CB1"/>
    <w:rsid w:val="1B33835C"/>
    <w:rsid w:val="1B56AFB6"/>
    <w:rsid w:val="1BAFA1BF"/>
    <w:rsid w:val="1BEEB94B"/>
    <w:rsid w:val="1C0E7165"/>
    <w:rsid w:val="1CF8E005"/>
    <w:rsid w:val="1EB50A72"/>
    <w:rsid w:val="1F8030DD"/>
    <w:rsid w:val="2025A075"/>
    <w:rsid w:val="2026E611"/>
    <w:rsid w:val="208F4E0F"/>
    <w:rsid w:val="21A50710"/>
    <w:rsid w:val="243FE75C"/>
    <w:rsid w:val="2554E396"/>
    <w:rsid w:val="264C800F"/>
    <w:rsid w:val="26530BF3"/>
    <w:rsid w:val="26E19A65"/>
    <w:rsid w:val="2711DBA2"/>
    <w:rsid w:val="27202296"/>
    <w:rsid w:val="2788FD52"/>
    <w:rsid w:val="27EFBE2D"/>
    <w:rsid w:val="28F7CB47"/>
    <w:rsid w:val="298BE7E4"/>
    <w:rsid w:val="29C761A5"/>
    <w:rsid w:val="2A4100EA"/>
    <w:rsid w:val="2A4AB6BF"/>
    <w:rsid w:val="2A769D2A"/>
    <w:rsid w:val="2B18F693"/>
    <w:rsid w:val="2BDD5F7C"/>
    <w:rsid w:val="2C1640BD"/>
    <w:rsid w:val="2C1838CA"/>
    <w:rsid w:val="2C544CA9"/>
    <w:rsid w:val="2CCBFADF"/>
    <w:rsid w:val="2D674B1A"/>
    <w:rsid w:val="2E10544F"/>
    <w:rsid w:val="2F40BD42"/>
    <w:rsid w:val="2F453B4A"/>
    <w:rsid w:val="30736F61"/>
    <w:rsid w:val="314498D6"/>
    <w:rsid w:val="31A330E8"/>
    <w:rsid w:val="328089CF"/>
    <w:rsid w:val="32A46637"/>
    <w:rsid w:val="32B7A980"/>
    <w:rsid w:val="331204BB"/>
    <w:rsid w:val="338B5AAB"/>
    <w:rsid w:val="36850B68"/>
    <w:rsid w:val="37176B47"/>
    <w:rsid w:val="37A985A5"/>
    <w:rsid w:val="37AB9CF2"/>
    <w:rsid w:val="37F2D6DE"/>
    <w:rsid w:val="38A6922C"/>
    <w:rsid w:val="38BB5D57"/>
    <w:rsid w:val="38E4B14B"/>
    <w:rsid w:val="38F6002D"/>
    <w:rsid w:val="39AE12AC"/>
    <w:rsid w:val="3A4BA84B"/>
    <w:rsid w:val="3A811A54"/>
    <w:rsid w:val="3B3A0303"/>
    <w:rsid w:val="3B6ED265"/>
    <w:rsid w:val="3B8D1312"/>
    <w:rsid w:val="3BA3D0E8"/>
    <w:rsid w:val="3BC6069F"/>
    <w:rsid w:val="3D7DADF0"/>
    <w:rsid w:val="3F9040E6"/>
    <w:rsid w:val="4081924D"/>
    <w:rsid w:val="40B5DCF2"/>
    <w:rsid w:val="414CD862"/>
    <w:rsid w:val="4275230D"/>
    <w:rsid w:val="428ADBF4"/>
    <w:rsid w:val="43119BA3"/>
    <w:rsid w:val="4346D6A0"/>
    <w:rsid w:val="43A9AD41"/>
    <w:rsid w:val="44F6BC46"/>
    <w:rsid w:val="45FB682B"/>
    <w:rsid w:val="471AF020"/>
    <w:rsid w:val="474DCAFB"/>
    <w:rsid w:val="49208E23"/>
    <w:rsid w:val="49C83BD1"/>
    <w:rsid w:val="4A0670D1"/>
    <w:rsid w:val="4A774ABD"/>
    <w:rsid w:val="4B581BC8"/>
    <w:rsid w:val="4BDD50A4"/>
    <w:rsid w:val="4C5C7A95"/>
    <w:rsid w:val="4E6D703A"/>
    <w:rsid w:val="4EB61530"/>
    <w:rsid w:val="4F6DAB70"/>
    <w:rsid w:val="4FAFFDE7"/>
    <w:rsid w:val="50530538"/>
    <w:rsid w:val="5075215F"/>
    <w:rsid w:val="50C4310F"/>
    <w:rsid w:val="5146AF6D"/>
    <w:rsid w:val="51628007"/>
    <w:rsid w:val="5253B168"/>
    <w:rsid w:val="527DE543"/>
    <w:rsid w:val="5326A0FC"/>
    <w:rsid w:val="548CD29E"/>
    <w:rsid w:val="54C4232A"/>
    <w:rsid w:val="54D71531"/>
    <w:rsid w:val="552455EF"/>
    <w:rsid w:val="558EF9F2"/>
    <w:rsid w:val="561D0987"/>
    <w:rsid w:val="564548C0"/>
    <w:rsid w:val="588210C6"/>
    <w:rsid w:val="5972810B"/>
    <w:rsid w:val="59CFBFCA"/>
    <w:rsid w:val="5A4CA826"/>
    <w:rsid w:val="5A51DDCA"/>
    <w:rsid w:val="5A87C9F2"/>
    <w:rsid w:val="5AD3E165"/>
    <w:rsid w:val="5ADD2C3E"/>
    <w:rsid w:val="5AE7F04E"/>
    <w:rsid w:val="5B437248"/>
    <w:rsid w:val="5C1A1679"/>
    <w:rsid w:val="5C3ED0D1"/>
    <w:rsid w:val="5C64726E"/>
    <w:rsid w:val="5D1BEE4F"/>
    <w:rsid w:val="5DA98DFA"/>
    <w:rsid w:val="5FC3C730"/>
    <w:rsid w:val="60060FDE"/>
    <w:rsid w:val="60C9211C"/>
    <w:rsid w:val="60E8B5AD"/>
    <w:rsid w:val="611CDBA0"/>
    <w:rsid w:val="61B5E0C5"/>
    <w:rsid w:val="61C8EC68"/>
    <w:rsid w:val="62842E91"/>
    <w:rsid w:val="63278521"/>
    <w:rsid w:val="63A4DD8C"/>
    <w:rsid w:val="63CA333E"/>
    <w:rsid w:val="63F9D726"/>
    <w:rsid w:val="6434C4C5"/>
    <w:rsid w:val="645AADD1"/>
    <w:rsid w:val="66ECC491"/>
    <w:rsid w:val="67805E03"/>
    <w:rsid w:val="67B1228D"/>
    <w:rsid w:val="67E7C147"/>
    <w:rsid w:val="68991C07"/>
    <w:rsid w:val="689993B0"/>
    <w:rsid w:val="68C5A9E8"/>
    <w:rsid w:val="68E5B749"/>
    <w:rsid w:val="6948766F"/>
    <w:rsid w:val="69832601"/>
    <w:rsid w:val="69DE605B"/>
    <w:rsid w:val="6A760E38"/>
    <w:rsid w:val="6A8AF6F2"/>
    <w:rsid w:val="6A8ECED4"/>
    <w:rsid w:val="6ABD9F75"/>
    <w:rsid w:val="6B3FCB4E"/>
    <w:rsid w:val="6C1A0266"/>
    <w:rsid w:val="6C59DD06"/>
    <w:rsid w:val="6C9EF7AD"/>
    <w:rsid w:val="6D1334A1"/>
    <w:rsid w:val="6D1B198C"/>
    <w:rsid w:val="6D59A06A"/>
    <w:rsid w:val="6D8DD5F5"/>
    <w:rsid w:val="6F6D549D"/>
    <w:rsid w:val="6F7AE259"/>
    <w:rsid w:val="6F9B11D6"/>
    <w:rsid w:val="6FE53B02"/>
    <w:rsid w:val="6FFDB5B1"/>
    <w:rsid w:val="703CC7DB"/>
    <w:rsid w:val="716FC7B9"/>
    <w:rsid w:val="718F5170"/>
    <w:rsid w:val="71B10253"/>
    <w:rsid w:val="71E9A494"/>
    <w:rsid w:val="731446F9"/>
    <w:rsid w:val="7361B9FB"/>
    <w:rsid w:val="73A44D3D"/>
    <w:rsid w:val="73DAC282"/>
    <w:rsid w:val="7467965A"/>
    <w:rsid w:val="7527B4E8"/>
    <w:rsid w:val="75DE0937"/>
    <w:rsid w:val="75F8000D"/>
    <w:rsid w:val="766C1932"/>
    <w:rsid w:val="76CD6504"/>
    <w:rsid w:val="76DD9744"/>
    <w:rsid w:val="7850E6DB"/>
    <w:rsid w:val="786C0AAD"/>
    <w:rsid w:val="78998DA1"/>
    <w:rsid w:val="78A91F36"/>
    <w:rsid w:val="78B4894E"/>
    <w:rsid w:val="7A24433F"/>
    <w:rsid w:val="7A310058"/>
    <w:rsid w:val="7A4360E3"/>
    <w:rsid w:val="7A82BD8A"/>
    <w:rsid w:val="7B3D67C6"/>
    <w:rsid w:val="7BBC4782"/>
    <w:rsid w:val="7CA8CD73"/>
    <w:rsid w:val="7D213D57"/>
    <w:rsid w:val="7D3F0739"/>
    <w:rsid w:val="7E17409C"/>
    <w:rsid w:val="7E74B029"/>
    <w:rsid w:val="7F24B94E"/>
    <w:rsid w:val="7F8BC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6FA49"/>
  <w14:defaultImageDpi w14:val="32767"/>
  <w15:chartTrackingRefBased/>
  <w15:docId w15:val="{9716184D-0757-457B-ADCD-705C6DA2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E88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4CA"/>
    <w:pPr>
      <w:spacing w:before="480" w:after="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4CA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4CA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54CA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D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D8"/>
    <w:rPr>
      <w:rFonts w:ascii="Arial" w:hAnsi="Arial"/>
    </w:rPr>
  </w:style>
  <w:style w:type="table" w:styleId="TableGrid">
    <w:name w:val="Table Grid"/>
    <w:basedOn w:val="TableNormal"/>
    <w:uiPriority w:val="59"/>
    <w:rsid w:val="0093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4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4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499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99D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608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8F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25146"/>
    <w:rPr>
      <w:rFonts w:ascii="Times New Roman" w:hAnsi="Times New Roman" w:cs="Times New Roman"/>
      <w:sz w:val="24"/>
      <w:szCs w:val="24"/>
    </w:rPr>
  </w:style>
  <w:style w:type="paragraph" w:customStyle="1" w:styleId="EasyReadTitle">
    <w:name w:val="Easy Read Title"/>
    <w:basedOn w:val="Heading1"/>
    <w:qFormat/>
    <w:rsid w:val="00E02F22"/>
    <w:rPr>
      <w:color w:val="3F4A75"/>
      <w:sz w:val="72"/>
      <w:szCs w:val="72"/>
      <w:lang w:val="en-US"/>
    </w:rPr>
  </w:style>
  <w:style w:type="paragraph" w:customStyle="1" w:styleId="EasyReadContents">
    <w:name w:val="Easy Read Contents"/>
    <w:basedOn w:val="Heading1"/>
    <w:qFormat/>
    <w:rsid w:val="00E02F22"/>
    <w:rPr>
      <w:color w:val="358189"/>
      <w:sz w:val="72"/>
      <w:szCs w:val="72"/>
    </w:rPr>
  </w:style>
  <w:style w:type="paragraph" w:customStyle="1" w:styleId="EasyReadContentsItems">
    <w:name w:val="Easy Read Contents Items"/>
    <w:basedOn w:val="Normal"/>
    <w:qFormat/>
    <w:rsid w:val="00E02F22"/>
    <w:pPr>
      <w:spacing w:after="0" w:line="360" w:lineRule="auto"/>
    </w:pPr>
    <w:rPr>
      <w:color w:val="358189"/>
      <w:sz w:val="44"/>
      <w:szCs w:val="52"/>
    </w:rPr>
  </w:style>
  <w:style w:type="paragraph" w:customStyle="1" w:styleId="EasyReadPageHeader">
    <w:name w:val="Easy Read Page Header"/>
    <w:basedOn w:val="Heading2"/>
    <w:qFormat/>
    <w:rsid w:val="00462D1A"/>
    <w:pPr>
      <w:spacing w:line="360" w:lineRule="auto"/>
    </w:pPr>
    <w:rPr>
      <w:color w:val="005568"/>
      <w:sz w:val="52"/>
      <w:szCs w:val="52"/>
    </w:rPr>
  </w:style>
  <w:style w:type="paragraph" w:customStyle="1" w:styleId="EasyRead16">
    <w:name w:val="Easy Read 16"/>
    <w:basedOn w:val="Normal"/>
    <w:qFormat/>
    <w:rsid w:val="00B41A19"/>
    <w:pPr>
      <w:spacing w:after="0" w:line="360" w:lineRule="auto"/>
    </w:pPr>
    <w:rPr>
      <w:sz w:val="32"/>
      <w:szCs w:val="32"/>
    </w:rPr>
  </w:style>
  <w:style w:type="paragraph" w:customStyle="1" w:styleId="EasyRead14">
    <w:name w:val="Easy Read 14"/>
    <w:basedOn w:val="EasyRead16"/>
    <w:qFormat/>
    <w:rsid w:val="00B41A19"/>
    <w:rPr>
      <w:sz w:val="28"/>
      <w:szCs w:val="28"/>
    </w:rPr>
  </w:style>
  <w:style w:type="paragraph" w:customStyle="1" w:styleId="EasyReadSubtitle">
    <w:name w:val="Easy Read Subtitle"/>
    <w:basedOn w:val="Normal"/>
    <w:qFormat/>
    <w:rsid w:val="00E02F22"/>
    <w:rPr>
      <w:color w:val="358189"/>
      <w:sz w:val="52"/>
      <w:szCs w:val="52"/>
      <w:lang w:val="en-US"/>
    </w:rPr>
  </w:style>
  <w:style w:type="paragraph" w:styleId="Revision">
    <w:name w:val="Revision"/>
    <w:hidden/>
    <w:uiPriority w:val="99"/>
    <w:semiHidden/>
    <w:rsid w:val="00BB78B3"/>
    <w:pPr>
      <w:spacing w:after="0" w:line="240" w:lineRule="auto"/>
    </w:pPr>
    <w:rPr>
      <w:rFonts w:ascii="Arial" w:hAnsi="Arial"/>
    </w:rPr>
  </w:style>
  <w:style w:type="paragraph" w:customStyle="1" w:styleId="EasyReadHeadersize14text">
    <w:name w:val="Easy Read Header size 14 text"/>
    <w:basedOn w:val="EasyReadPageHeader"/>
    <w:qFormat/>
    <w:rsid w:val="00E02F22"/>
    <w:rPr>
      <w:color w:val="358189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3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892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7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79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405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6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88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84" Type="http://schemas.openxmlformats.org/officeDocument/2006/relationships/footer" Target="footer3.xml"/><Relationship Id="rId16" Type="http://schemas.openxmlformats.org/officeDocument/2006/relationships/image" Target="media/image6.jpeg"/><Relationship Id="rId11" Type="http://schemas.openxmlformats.org/officeDocument/2006/relationships/image" Target="media/image1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74" Type="http://schemas.openxmlformats.org/officeDocument/2006/relationships/image" Target="media/image63.jpeg"/><Relationship Id="rId79" Type="http://schemas.openxmlformats.org/officeDocument/2006/relationships/header" Target="header1.xml"/><Relationship Id="rId5" Type="http://schemas.openxmlformats.org/officeDocument/2006/relationships/numbering" Target="numbering.xml"/><Relationship Id="rId19" Type="http://schemas.openxmlformats.org/officeDocument/2006/relationships/image" Target="media/image8.jpeg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5.jpeg"/><Relationship Id="rId8" Type="http://schemas.openxmlformats.org/officeDocument/2006/relationships/webSettings" Target="webSetting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80" Type="http://schemas.openxmlformats.org/officeDocument/2006/relationships/header" Target="header2.xml"/><Relationship Id="rId85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mailto:NDISconsultations@health.gov.au" TargetMode="External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jpeg"/><Relationship Id="rId83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hyperlink" Target="http://www.health.gov.au/our-work/ndis-legislation-changes/rules/framework" TargetMode="External"/><Relationship Id="rId81" Type="http://schemas.openxmlformats.org/officeDocument/2006/relationships/footer" Target="footer1.xml"/><Relationship Id="rId86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hyperlink" Target="mailto:NDISconsultations@health.gov.au" TargetMode="External"/><Relationship Id="rId7" Type="http://schemas.openxmlformats.org/officeDocument/2006/relationships/settings" Target="settings.xml"/><Relationship Id="rId71" Type="http://schemas.openxmlformats.org/officeDocument/2006/relationships/image" Target="media/image60.png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61" Type="http://schemas.openxmlformats.org/officeDocument/2006/relationships/image" Target="media/image50.png"/><Relationship Id="rId82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D1AC722A79744BA3F7A5E2B1508283" ma:contentTypeVersion="12" ma:contentTypeDescription="Create a new document." ma:contentTypeScope="" ma:versionID="b35717b088cc7b22fec1e02a84fa1217">
  <xsd:schema xmlns:xsd="http://www.w3.org/2001/XMLSchema" xmlns:xs="http://www.w3.org/2001/XMLSchema" xmlns:p="http://schemas.microsoft.com/office/2006/metadata/properties" xmlns:ns2="0f6d9be8-8e00-4ae0-b4b2-dd9a585f2417" xmlns:ns3="82b24c52-de31-43d7-822c-ee8b611ee647" targetNamespace="http://schemas.microsoft.com/office/2006/metadata/properties" ma:root="true" ma:fieldsID="6816e3914ec7889b29921149aa3bc619" ns2:_="" ns3:_="">
    <xsd:import namespace="0f6d9be8-8e00-4ae0-b4b2-dd9a585f2417"/>
    <xsd:import namespace="82b24c52-de31-43d7-822c-ee8b611ee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d9be8-8e00-4ae0-b4b2-dd9a585f24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24c52-de31-43d7-822c-ee8b611ee64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1f0c8c3-703a-4875-a1ac-f70098117a6c}" ma:internalName="TaxCatchAll" ma:showField="CatchAllData" ma:web="82b24c52-de31-43d7-822c-ee8b611ee6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6d9be8-8e00-4ae0-b4b2-dd9a585f2417">
      <Terms xmlns="http://schemas.microsoft.com/office/infopath/2007/PartnerControls"/>
    </lcf76f155ced4ddcb4097134ff3c332f>
    <TaxCatchAll xmlns="82b24c52-de31-43d7-822c-ee8b611ee647"/>
  </documentManagement>
</p:properties>
</file>

<file path=customXml/itemProps1.xml><?xml version="1.0" encoding="utf-8"?>
<ds:datastoreItem xmlns:ds="http://schemas.openxmlformats.org/officeDocument/2006/customXml" ds:itemID="{AFDCE574-0B16-41DA-8174-0CE703B63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6d9be8-8e00-4ae0-b4b2-dd9a585f2417"/>
    <ds:schemaRef ds:uri="82b24c52-de31-43d7-822c-ee8b611ee6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A00B1A-3DB0-47B9-987C-C3CC49ED1B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91C6E-DFFF-46C2-92DB-86FFA5A98E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CE8E06-A42D-4F57-8850-D3B8BEAC5A9F}">
  <ds:schemaRefs>
    <ds:schemaRef ds:uri="http://schemas.microsoft.com/office/2006/metadata/properties"/>
    <ds:schemaRef ds:uri="http://schemas.microsoft.com/office/infopath/2007/PartnerControls"/>
    <ds:schemaRef ds:uri="0f6d9be8-8e00-4ae0-b4b2-dd9a585f2417"/>
    <ds:schemaRef ds:uri="82b24c52-de31-43d7-822c-ee8b611ee6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1270</Words>
  <Characters>6023</Characters>
  <Application>Microsoft Office Word</Application>
  <DocSecurity>0</DocSecurity>
  <Lines>669</Lines>
  <Paragraphs>270</Paragraphs>
  <ScaleCrop>false</ScaleCrop>
  <Company>Department of Social Services</Company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SARTORI, Nicole</dc:creator>
  <cp:keywords>[SEC=OFFICIAL]</cp:keywords>
  <dc:description/>
  <cp:lastModifiedBy>WILLIAMS, Skye</cp:lastModifiedBy>
  <cp:revision>2</cp:revision>
  <dcterms:created xsi:type="dcterms:W3CDTF">2026-08-11T06:33:00Z</dcterms:created>
  <dcterms:modified xsi:type="dcterms:W3CDTF">2026-08-11T06:33:00Z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MSIP_Label_eb34d90b-fc41-464d-af60-f74d721d0790_Name">
    <vt:lpwstr>OFFICIAL</vt:lpwstr>
  </property>
  <property fmtid="{D5CDD505-2E9C-101B-9397-08002B2CF9AE}" pid="7" name="PMHMAC">
    <vt:lpwstr>v=2022.1;a=SHA256;h=B83F9B4ECE5A78DEB493E3712025AAC19CB38F14C2A4E23739DB29E72C6A4FD2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2024-10-02T23:55:56Z</vt:lpwstr>
  </property>
  <property fmtid="{D5CDD505-2E9C-101B-9397-08002B2CF9AE}" pid="12" name="PM_Markers">
    <vt:lpwstr/>
  </property>
  <property fmtid="{D5CDD505-2E9C-101B-9397-08002B2CF9AE}" pid="13" name="MSIP_Label_eb34d90b-fc41-464d-af60-f74d721d0790_SiteId">
    <vt:lpwstr>61e36dd1-ca6e-4d61-aa0a-2b4eb88317a3</vt:lpwstr>
  </property>
  <property fmtid="{D5CDD505-2E9C-101B-9397-08002B2CF9AE}" pid="14" name="MSIP_Label_eb34d90b-fc41-464d-af60-f74d721d0790_ContentBits">
    <vt:lpwstr>0</vt:lpwstr>
  </property>
  <property fmtid="{D5CDD505-2E9C-101B-9397-08002B2CF9AE}" pid="15" name="MSIP_Label_eb34d90b-fc41-464d-af60-f74d721d0790_Enabled">
    <vt:lpwstr>true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MSIP_Label_eb34d90b-fc41-464d-af60-f74d721d0790_SetDate">
    <vt:lpwstr>2024-10-02T23:55:56Z</vt:lpwstr>
  </property>
  <property fmtid="{D5CDD505-2E9C-101B-9397-08002B2CF9AE}" pid="18" name="MSIP_Label_eb34d90b-fc41-464d-af60-f74d721d0790_Method">
    <vt:lpwstr>Privileged</vt:lpwstr>
  </property>
  <property fmtid="{D5CDD505-2E9C-101B-9397-08002B2CF9AE}" pid="19" name="MSIP_Label_eb34d90b-fc41-464d-af60-f74d721d0790_ActionId">
    <vt:lpwstr>ea712e4ecc694d05a43adde5271c428b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68F1ED17B1949275F2C3C2BA563D5DFD573C35EE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21A819A7B4EB4446B12AA4675FCD3A07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Display">
    <vt:lpwstr>OFFICIAL</vt:lpwstr>
  </property>
  <property fmtid="{D5CDD505-2E9C-101B-9397-08002B2CF9AE}" pid="27" name="PM_OriginatorUserAccountName_SHA256">
    <vt:lpwstr>76791C371C415401FD085A0282426E9F1A81891D0B93EE117495588A17E44FB7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43FD4014E0AB9A493258C8593008A710</vt:lpwstr>
  </property>
  <property fmtid="{D5CDD505-2E9C-101B-9397-08002B2CF9AE}" pid="32" name="PM_Hash_Salt">
    <vt:lpwstr>2C0A6DCE958A007339D17790CAFC58D3</vt:lpwstr>
  </property>
  <property fmtid="{D5CDD505-2E9C-101B-9397-08002B2CF9AE}" pid="33" name="PM_Hash_SHA1">
    <vt:lpwstr>53CF3E4B0DFADEBD0AA5B332FC28D728740DB715</vt:lpwstr>
  </property>
  <property fmtid="{D5CDD505-2E9C-101B-9397-08002B2CF9AE}" pid="34" name="PM_SecurityClassification_Prev">
    <vt:lpwstr>OFFICIAL</vt:lpwstr>
  </property>
  <property fmtid="{D5CDD505-2E9C-101B-9397-08002B2CF9AE}" pid="35" name="PM_Qualifier_Prev">
    <vt:lpwstr/>
  </property>
  <property fmtid="{D5CDD505-2E9C-101B-9397-08002B2CF9AE}" pid="36" name="ContentTypeId">
    <vt:lpwstr>0x0101001ED1AC722A79744BA3F7A5E2B1508283</vt:lpwstr>
  </property>
  <property fmtid="{D5CDD505-2E9C-101B-9397-08002B2CF9AE}" pid="37" name="MediaServiceImageTags">
    <vt:lpwstr/>
  </property>
  <property fmtid="{D5CDD505-2E9C-101B-9397-08002B2CF9AE}" pid="38" name="PM_Expires">
    <vt:lpwstr/>
  </property>
  <property fmtid="{D5CDD505-2E9C-101B-9397-08002B2CF9AE}" pid="39" name="PM_DownTo">
    <vt:lpwstr/>
  </property>
  <property fmtid="{D5CDD505-2E9C-101B-9397-08002B2CF9AE}" pid="40" name="_ExtendedDescription">
    <vt:lpwstr/>
  </property>
  <property fmtid="{D5CDD505-2E9C-101B-9397-08002B2CF9AE}" pid="41" name="ClassificationContentMarkingHeaderShapeIds">
    <vt:lpwstr>4823fba7,382fa931,314ae598</vt:lpwstr>
  </property>
  <property fmtid="{D5CDD505-2E9C-101B-9397-08002B2CF9AE}" pid="42" name="ClassificationContentMarkingHeaderFontProps">
    <vt:lpwstr>#ff0000,12,Calibri</vt:lpwstr>
  </property>
  <property fmtid="{D5CDD505-2E9C-101B-9397-08002B2CF9AE}" pid="43" name="ClassificationContentMarkingHeaderText">
    <vt:lpwstr>OFFICIAL</vt:lpwstr>
  </property>
  <property fmtid="{D5CDD505-2E9C-101B-9397-08002B2CF9AE}" pid="44" name="ClassificationContentMarkingFooterShapeIds">
    <vt:lpwstr>5150089b,7f50c6b1,1a4a1aa4</vt:lpwstr>
  </property>
  <property fmtid="{D5CDD505-2E9C-101B-9397-08002B2CF9AE}" pid="45" name="ClassificationContentMarkingFooterFontProps">
    <vt:lpwstr>#ff0000,12,Calibri</vt:lpwstr>
  </property>
  <property fmtid="{D5CDD505-2E9C-101B-9397-08002B2CF9AE}" pid="46" name="ClassificationContentMarkingFooterText">
    <vt:lpwstr>OFFICIAL</vt:lpwstr>
  </property>
  <property fmtid="{D5CDD505-2E9C-101B-9397-08002B2CF9AE}" pid="47" name="MSIP_Label_7cd3e8b9-ffed-43a8-b7f4-cc2fa0382d36_Enabled">
    <vt:lpwstr>true</vt:lpwstr>
  </property>
  <property fmtid="{D5CDD505-2E9C-101B-9397-08002B2CF9AE}" pid="48" name="MSIP_Label_7cd3e8b9-ffed-43a8-b7f4-cc2fa0382d36_SetDate">
    <vt:lpwstr>2025-08-06T05:16:29Z</vt:lpwstr>
  </property>
  <property fmtid="{D5CDD505-2E9C-101B-9397-08002B2CF9AE}" pid="49" name="MSIP_Label_7cd3e8b9-ffed-43a8-b7f4-cc2fa0382d36_Method">
    <vt:lpwstr>Privileged</vt:lpwstr>
  </property>
  <property fmtid="{D5CDD505-2E9C-101B-9397-08002B2CF9AE}" pid="50" name="MSIP_Label_7cd3e8b9-ffed-43a8-b7f4-cc2fa0382d36_Name">
    <vt:lpwstr>O</vt:lpwstr>
  </property>
  <property fmtid="{D5CDD505-2E9C-101B-9397-08002B2CF9AE}" pid="51" name="MSIP_Label_7cd3e8b9-ffed-43a8-b7f4-cc2fa0382d36_SiteId">
    <vt:lpwstr>34a3929c-73cf-4954-abfe-147dc3517892</vt:lpwstr>
  </property>
  <property fmtid="{D5CDD505-2E9C-101B-9397-08002B2CF9AE}" pid="52" name="MSIP_Label_7cd3e8b9-ffed-43a8-b7f4-cc2fa0382d36_ActionId">
    <vt:lpwstr>d653df3d-ca85-4b2b-85dd-7309cf3210f2</vt:lpwstr>
  </property>
  <property fmtid="{D5CDD505-2E9C-101B-9397-08002B2CF9AE}" pid="53" name="MSIP_Label_7cd3e8b9-ffed-43a8-b7f4-cc2fa0382d36_ContentBits">
    <vt:lpwstr>3</vt:lpwstr>
  </property>
  <property fmtid="{D5CDD505-2E9C-101B-9397-08002B2CF9AE}" pid="54" name="MSIP_Label_7cd3e8b9-ffed-43a8-b7f4-cc2fa0382d36_Tag">
    <vt:lpwstr>10, 0, 1, 1</vt:lpwstr>
  </property>
  <property fmtid="{D5CDD505-2E9C-101B-9397-08002B2CF9AE}" pid="55" name="docLang">
    <vt:lpwstr>en</vt:lpwstr>
  </property>
  <property fmtid="{D5CDD505-2E9C-101B-9397-08002B2CF9AE}" pid="56" name="xd_ProgID">
    <vt:lpwstr/>
  </property>
  <property fmtid="{D5CDD505-2E9C-101B-9397-08002B2CF9AE}" pid="57" name="ComplianceAssetId">
    <vt:lpwstr/>
  </property>
  <property fmtid="{D5CDD505-2E9C-101B-9397-08002B2CF9AE}" pid="58" name="TemplateUrl">
    <vt:lpwstr/>
  </property>
  <property fmtid="{D5CDD505-2E9C-101B-9397-08002B2CF9AE}" pid="59" name="xd_Signature">
    <vt:lpwstr/>
  </property>
  <property fmtid="{D5CDD505-2E9C-101B-9397-08002B2CF9AE}" pid="60" name="TriggerFlowInfo">
    <vt:lpwstr/>
  </property>
  <property fmtid="{D5CDD505-2E9C-101B-9397-08002B2CF9AE}" pid="61" name="Order">
    <vt:lpwstr>143200.000000000</vt:lpwstr>
  </property>
</Properties>
</file>