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77777777" w:rsidR="00A50EDC" w:rsidRDefault="00A50EDC" w:rsidP="00A50EDC">
      <w:pPr>
        <w:pStyle w:val="EasyRead14"/>
      </w:pPr>
    </w:p>
    <w:p w14:paraId="2E014929" w14:textId="680C684F" w:rsidR="00750C6F" w:rsidRPr="00A67A0B" w:rsidRDefault="00122D57" w:rsidP="6F6D549D">
      <w:pPr>
        <w:pStyle w:val="EasyReadTitle"/>
        <w:spacing w:line="360" w:lineRule="auto"/>
      </w:pPr>
      <w:r>
        <w:t>NDIS Provider Definition</w:t>
      </w:r>
    </w:p>
    <w:p w14:paraId="6685189E" w14:textId="10844012" w:rsidR="338B5AAB" w:rsidRPr="00A67A0B" w:rsidRDefault="00575230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358189"/>
          <w:sz w:val="52"/>
          <w:szCs w:val="52"/>
        </w:rPr>
      </w:pPr>
      <w:r>
        <w:rPr>
          <w:rFonts w:eastAsia="Arial" w:cs="Arial"/>
          <w:b w:val="0"/>
          <w:bCs w:val="0"/>
          <w:color w:val="358189"/>
          <w:sz w:val="52"/>
          <w:szCs w:val="52"/>
        </w:rPr>
        <w:t>Consultation</w:t>
      </w:r>
    </w:p>
    <w:p w14:paraId="4580CAAE" w14:textId="63CAEC60" w:rsidR="001F0E97" w:rsidRPr="00A67A0B" w:rsidRDefault="00122D57" w:rsidP="00883C6C">
      <w:pPr>
        <w:pStyle w:val="EasyReadSubtitle"/>
        <w:spacing w:line="360" w:lineRule="auto"/>
      </w:pPr>
      <w:r>
        <w:t>Part</w:t>
      </w:r>
      <w:r w:rsidR="00FF64E7">
        <w:t xml:space="preserve"> 2</w:t>
      </w:r>
    </w:p>
    <w:p w14:paraId="1D4FA4D9" w14:textId="145CA647" w:rsidR="00DC7F8C" w:rsidRDefault="007E5D42" w:rsidP="00562B06">
      <w:pPr>
        <w:jc w:val="center"/>
      </w:pPr>
      <w:r w:rsidRPr="007E5D42">
        <w:rPr>
          <w:noProof/>
        </w:rPr>
        <w:drawing>
          <wp:inline distT="0" distB="0" distL="0" distR="0" wp14:anchorId="3E6EEC81" wp14:editId="4C1BEAFC">
            <wp:extent cx="4219575" cy="4219575"/>
            <wp:effectExtent l="0" t="0" r="9525" b="9525"/>
            <wp:docPr id="260385046" name="Picture 2" descr="people with disability posing for a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385046" name="Picture 2" descr="people with disability posing for a photo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F8C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0994D56">
        <w:trPr>
          <w:cantSplit/>
          <w:trHeight w:val="3402"/>
        </w:trPr>
        <w:tc>
          <w:tcPr>
            <w:tcW w:w="3158" w:type="dxa"/>
          </w:tcPr>
          <w:p w14:paraId="14B48A77" w14:textId="35CD3E7B" w:rsidR="008D7E1B" w:rsidRPr="008E647D" w:rsidRDefault="004E33E6" w:rsidP="00D37AAC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DE2B2BA" wp14:editId="65EF492E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>
              <w:rPr>
                <w:rFonts w:cs="Arial"/>
                <w:sz w:val="28"/>
                <w:szCs w:val="28"/>
              </w:rPr>
              <w:t>Health Disability</w:t>
            </w:r>
            <w:r w:rsidR="00AF3155" w:rsidRPr="008E647D">
              <w:rPr>
                <w:rFonts w:cs="Arial"/>
                <w:sz w:val="28"/>
                <w:szCs w:val="28"/>
              </w:rPr>
              <w:t xml:space="preserve"> </w:t>
            </w:r>
            <w:r w:rsidR="00AF3155"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word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08E647D">
              <w:rPr>
                <w:rFonts w:cs="Arial"/>
                <w:sz w:val="28"/>
                <w:szCs w:val="28"/>
              </w:rPr>
              <w:t xml:space="preserve"> </w:t>
            </w:r>
            <w:r w:rsidR="009A046E"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0994D56">
        <w:trPr>
          <w:cantSplit/>
          <w:trHeight w:val="3402"/>
        </w:trPr>
        <w:tc>
          <w:tcPr>
            <w:tcW w:w="3158" w:type="dxa"/>
          </w:tcPr>
          <w:p w14:paraId="7E917975" w14:textId="5E006256" w:rsidR="008D7E1B" w:rsidRPr="008E647D" w:rsidRDefault="00B87EB3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4FC95E46" wp14:editId="7B3285E2">
                  <wp:extent cx="1868170" cy="1868170"/>
                  <wp:effectExtent l="0" t="0" r="0" b="0"/>
                  <wp:docPr id="2114220142" name="Picture 6" descr="a person reading a book that says easy r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a person reading a book that says easy r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0994D56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0994D56">
        <w:trPr>
          <w:cantSplit/>
          <w:trHeight w:val="3402"/>
        </w:trPr>
        <w:tc>
          <w:tcPr>
            <w:tcW w:w="3158" w:type="dxa"/>
          </w:tcPr>
          <w:p w14:paraId="4108881E" w14:textId="72F81E2A" w:rsidR="000F5619" w:rsidRPr="008E647D" w:rsidRDefault="00386E6D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33AA204D" wp14:editId="20A60B4F">
                  <wp:extent cx="1868170" cy="1868170"/>
                  <wp:effectExtent l="0" t="0" r="0" b="0"/>
                  <wp:docPr id="763019889" name="Picture 8" descr="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easy read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00994D56">
        <w:trPr>
          <w:cantSplit/>
          <w:trHeight w:val="3402"/>
        </w:trPr>
        <w:tc>
          <w:tcPr>
            <w:tcW w:w="3158" w:type="dxa"/>
          </w:tcPr>
          <w:p w14:paraId="2F7D9A37" w14:textId="35A3BD12" w:rsidR="00C0110F" w:rsidRPr="00727303" w:rsidRDefault="3A811A54" w:rsidP="00D37AAC">
            <w:r>
              <w:rPr>
                <w:noProof/>
              </w:rPr>
              <w:lastRenderedPageBreak/>
              <w:drawing>
                <wp:inline distT="0" distB="0" distL="0" distR="0" wp14:anchorId="6B623919" wp14:editId="1BB4A7A8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can</w:t>
            </w:r>
            <w:r w:rsidR="5326A0FC" w:rsidRPr="008E647D">
              <w:rPr>
                <w:rFonts w:cs="Arial"/>
                <w:sz w:val="28"/>
                <w:szCs w:val="28"/>
              </w:rPr>
              <w:t xml:space="preserve"> a</w:t>
            </w:r>
            <w:r w:rsidRPr="008E647D">
              <w:rPr>
                <w:rFonts w:cs="Arial"/>
                <w:sz w:val="28"/>
                <w:szCs w:val="28"/>
              </w:rPr>
              <w:t>nswer any questions by email.</w:t>
            </w:r>
          </w:p>
          <w:p w14:paraId="0E5BAB45" w14:textId="77777777" w:rsidR="005812A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09202A1" w14:textId="47E6800B" w:rsidR="007608F5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Email us </w:t>
            </w:r>
            <w:hyperlink r:id="rId17" w:history="1">
              <w:r w:rsidR="00D610E0" w:rsidRPr="00D610E0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  <w:r w:rsidRPr="008E647D">
              <w:rPr>
                <w:rFonts w:cs="Arial"/>
                <w:sz w:val="28"/>
                <w:szCs w:val="28"/>
              </w:rPr>
              <w:t xml:space="preserve"> </w:t>
            </w:r>
          </w:p>
        </w:tc>
      </w:tr>
      <w:tr w:rsidR="00EF7B9F" w:rsidRPr="008E647D" w14:paraId="6920EFFF" w14:textId="77777777" w:rsidTr="00AB56FC">
        <w:trPr>
          <w:cantSplit/>
          <w:trHeight w:val="3969"/>
        </w:trPr>
        <w:tc>
          <w:tcPr>
            <w:tcW w:w="3158" w:type="dxa"/>
          </w:tcPr>
          <w:p w14:paraId="7CE7D555" w14:textId="590B7880" w:rsidR="00EF7B9F" w:rsidRPr="008E647D" w:rsidRDefault="007D5D32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81A9FAB" wp14:editId="206C1C72">
                  <wp:extent cx="1868170" cy="1868170"/>
                  <wp:effectExtent l="0" t="0" r="0" b="0"/>
                  <wp:docPr id="1832285072" name="Picture 12" descr="a person with 3 thought bubbles with friend family and support people in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a person with 3 thought bubbles with friend family and support people in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0994D56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0AB56FC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3668178B" w:rsidR="00124AF4" w:rsidRPr="008E647D" w:rsidRDefault="001173B6" w:rsidP="00D37AAC">
            <w:r w:rsidRPr="008577DC">
              <w:rPr>
                <w:noProof/>
              </w:rPr>
              <w:drawing>
                <wp:inline distT="0" distB="0" distL="0" distR="0" wp14:anchorId="525C019E" wp14:editId="2EB6E73C">
                  <wp:extent cx="1738557" cy="1771650"/>
                  <wp:effectExtent l="0" t="0" r="0" b="0"/>
                  <wp:docPr id="1402074211" name="Picture 5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62673D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0062673D">
            <w:pPr>
              <w:pStyle w:val="ListParagraph"/>
              <w:numPr>
                <w:ilvl w:val="0"/>
                <w:numId w:val="2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727303" w:rsidRDefault="00B15FE4" w:rsidP="5C1A1679">
      <w:pPr>
        <w:pStyle w:val="EasyReadContents"/>
        <w:rPr>
          <w:sz w:val="52"/>
          <w:szCs w:val="52"/>
        </w:rPr>
      </w:pPr>
      <w:r w:rsidRPr="00727303">
        <w:rPr>
          <w:sz w:val="52"/>
          <w:szCs w:val="52"/>
        </w:rPr>
        <w:lastRenderedPageBreak/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727303" w:rsidRPr="00F254BF" w14:paraId="164A5E44" w14:textId="77777777" w:rsidTr="0077154C">
        <w:trPr>
          <w:trHeight w:val="1106"/>
        </w:trPr>
        <w:tc>
          <w:tcPr>
            <w:tcW w:w="7508" w:type="dxa"/>
          </w:tcPr>
          <w:p w14:paraId="37365405" w14:textId="0F5166E7" w:rsidR="00C4674B" w:rsidRPr="00F254BF" w:rsidRDefault="00F51004" w:rsidP="00F16105">
            <w:pPr>
              <w:pStyle w:val="EasyReadContentsItems"/>
              <w:rPr>
                <w:sz w:val="36"/>
                <w:szCs w:val="36"/>
              </w:rPr>
            </w:pPr>
            <w:r w:rsidRPr="00F254BF">
              <w:rPr>
                <w:sz w:val="36"/>
                <w:szCs w:val="36"/>
              </w:rPr>
              <w:t>About this document</w:t>
            </w:r>
          </w:p>
        </w:tc>
        <w:tc>
          <w:tcPr>
            <w:tcW w:w="1508" w:type="dxa"/>
          </w:tcPr>
          <w:p w14:paraId="3A422320" w14:textId="3EC6B15A" w:rsidR="00C4674B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5</w:t>
            </w:r>
          </w:p>
        </w:tc>
      </w:tr>
      <w:tr w:rsidR="00727303" w:rsidRPr="00F254BF" w14:paraId="0CFF5240" w14:textId="77777777" w:rsidTr="0077154C">
        <w:trPr>
          <w:trHeight w:val="1106"/>
        </w:trPr>
        <w:tc>
          <w:tcPr>
            <w:tcW w:w="7508" w:type="dxa"/>
          </w:tcPr>
          <w:p w14:paraId="555032D2" w14:textId="6C3FB32D" w:rsidR="00C4674B" w:rsidRPr="00F254BF" w:rsidRDefault="00F51004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What to do</w:t>
            </w:r>
          </w:p>
        </w:tc>
        <w:tc>
          <w:tcPr>
            <w:tcW w:w="1508" w:type="dxa"/>
          </w:tcPr>
          <w:p w14:paraId="00BA7AA2" w14:textId="678E9D50" w:rsidR="00C4674B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7</w:t>
            </w:r>
          </w:p>
        </w:tc>
      </w:tr>
      <w:tr w:rsidR="00727303" w:rsidRPr="00F254BF" w14:paraId="7188D68E" w14:textId="77777777" w:rsidTr="0077154C">
        <w:trPr>
          <w:trHeight w:val="1106"/>
        </w:trPr>
        <w:tc>
          <w:tcPr>
            <w:tcW w:w="7508" w:type="dxa"/>
          </w:tcPr>
          <w:p w14:paraId="6A4D555E" w14:textId="00E01C61" w:rsidR="00C4674B" w:rsidRPr="00F254BF" w:rsidRDefault="00F51004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Why is it impor</w:t>
            </w:r>
            <w:r w:rsidR="00A24943" w:rsidRPr="00F254BF">
              <w:rPr>
                <w:color w:val="358189"/>
                <w:sz w:val="36"/>
                <w:szCs w:val="36"/>
              </w:rPr>
              <w:t>tant to share</w:t>
            </w:r>
            <w:r w:rsidR="00FF5785" w:rsidRPr="00F254BF">
              <w:rPr>
                <w:color w:val="358189"/>
                <w:sz w:val="36"/>
                <w:szCs w:val="36"/>
              </w:rPr>
              <w:t xml:space="preserve"> your ideas</w:t>
            </w:r>
          </w:p>
        </w:tc>
        <w:tc>
          <w:tcPr>
            <w:tcW w:w="1508" w:type="dxa"/>
          </w:tcPr>
          <w:p w14:paraId="33D0EFB6" w14:textId="6535FB2C" w:rsidR="00C4674B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9</w:t>
            </w:r>
          </w:p>
        </w:tc>
      </w:tr>
      <w:tr w:rsidR="00727303" w:rsidRPr="00F254BF" w14:paraId="36FE107C" w14:textId="77777777" w:rsidTr="0077154C">
        <w:trPr>
          <w:trHeight w:val="1106"/>
        </w:trPr>
        <w:tc>
          <w:tcPr>
            <w:tcW w:w="7508" w:type="dxa"/>
          </w:tcPr>
          <w:p w14:paraId="65A08568" w14:textId="109834BB" w:rsidR="00C4674B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1</w:t>
            </w:r>
          </w:p>
        </w:tc>
        <w:tc>
          <w:tcPr>
            <w:tcW w:w="1508" w:type="dxa"/>
          </w:tcPr>
          <w:p w14:paraId="5A2ACCC2" w14:textId="6FE67472" w:rsidR="00C4674B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10</w:t>
            </w:r>
          </w:p>
        </w:tc>
      </w:tr>
      <w:tr w:rsidR="00727303" w:rsidRPr="00F254BF" w14:paraId="737F23D0" w14:textId="77777777" w:rsidTr="0077154C">
        <w:trPr>
          <w:trHeight w:val="1106"/>
        </w:trPr>
        <w:tc>
          <w:tcPr>
            <w:tcW w:w="7508" w:type="dxa"/>
          </w:tcPr>
          <w:p w14:paraId="60975D8B" w14:textId="5E9048AE" w:rsidR="00C77246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2</w:t>
            </w:r>
          </w:p>
        </w:tc>
        <w:tc>
          <w:tcPr>
            <w:tcW w:w="1508" w:type="dxa"/>
          </w:tcPr>
          <w:p w14:paraId="29EC90E3" w14:textId="73784599" w:rsidR="00C77246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11</w:t>
            </w:r>
          </w:p>
        </w:tc>
      </w:tr>
      <w:tr w:rsidR="00727303" w:rsidRPr="00F254BF" w14:paraId="0C3CA5D3" w14:textId="77777777" w:rsidTr="0077154C">
        <w:trPr>
          <w:trHeight w:val="1106"/>
        </w:trPr>
        <w:tc>
          <w:tcPr>
            <w:tcW w:w="7508" w:type="dxa"/>
          </w:tcPr>
          <w:p w14:paraId="0F458561" w14:textId="7063E4D8" w:rsidR="00C77246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3</w:t>
            </w:r>
          </w:p>
        </w:tc>
        <w:tc>
          <w:tcPr>
            <w:tcW w:w="1508" w:type="dxa"/>
          </w:tcPr>
          <w:p w14:paraId="791A97C0" w14:textId="3C88ADF9" w:rsidR="00C77246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12</w:t>
            </w:r>
          </w:p>
        </w:tc>
      </w:tr>
      <w:tr w:rsidR="00FF5785" w:rsidRPr="00F254BF" w14:paraId="56CE7E40" w14:textId="77777777" w:rsidTr="0077154C">
        <w:trPr>
          <w:trHeight w:val="1106"/>
        </w:trPr>
        <w:tc>
          <w:tcPr>
            <w:tcW w:w="7508" w:type="dxa"/>
          </w:tcPr>
          <w:p w14:paraId="73E82B9B" w14:textId="5333FE5B" w:rsidR="00FF5785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4</w:t>
            </w:r>
          </w:p>
        </w:tc>
        <w:tc>
          <w:tcPr>
            <w:tcW w:w="1508" w:type="dxa"/>
          </w:tcPr>
          <w:p w14:paraId="2CDDDF5B" w14:textId="6FCFF534" w:rsidR="00FF5785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13</w:t>
            </w:r>
          </w:p>
        </w:tc>
      </w:tr>
      <w:tr w:rsidR="00FF5785" w:rsidRPr="00F254BF" w14:paraId="7BFF84FD" w14:textId="77777777" w:rsidTr="0077154C">
        <w:trPr>
          <w:trHeight w:val="1106"/>
        </w:trPr>
        <w:tc>
          <w:tcPr>
            <w:tcW w:w="7508" w:type="dxa"/>
          </w:tcPr>
          <w:p w14:paraId="462486A2" w14:textId="213D5A7E" w:rsidR="00FF5785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5</w:t>
            </w:r>
          </w:p>
        </w:tc>
        <w:tc>
          <w:tcPr>
            <w:tcW w:w="1508" w:type="dxa"/>
          </w:tcPr>
          <w:p w14:paraId="024DC15C" w14:textId="21760E19" w:rsidR="00FF5785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14</w:t>
            </w:r>
          </w:p>
        </w:tc>
      </w:tr>
      <w:tr w:rsidR="00FF5785" w:rsidRPr="00F254BF" w14:paraId="6B679A5C" w14:textId="77777777" w:rsidTr="0077154C">
        <w:trPr>
          <w:trHeight w:val="1106"/>
        </w:trPr>
        <w:tc>
          <w:tcPr>
            <w:tcW w:w="7508" w:type="dxa"/>
          </w:tcPr>
          <w:p w14:paraId="7E3FFCD0" w14:textId="0502463E" w:rsidR="00FF5785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Question 6</w:t>
            </w:r>
          </w:p>
        </w:tc>
        <w:tc>
          <w:tcPr>
            <w:tcW w:w="1508" w:type="dxa"/>
          </w:tcPr>
          <w:p w14:paraId="77D2C1F4" w14:textId="40DDC9D2" w:rsidR="00FF5785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15</w:t>
            </w:r>
          </w:p>
        </w:tc>
      </w:tr>
      <w:tr w:rsidR="00FF5785" w:rsidRPr="00F254BF" w14:paraId="749CF621" w14:textId="77777777" w:rsidTr="0077154C">
        <w:trPr>
          <w:trHeight w:val="1106"/>
        </w:trPr>
        <w:tc>
          <w:tcPr>
            <w:tcW w:w="7508" w:type="dxa"/>
          </w:tcPr>
          <w:p w14:paraId="6CD435DC" w14:textId="2E7D76A4" w:rsidR="00FF5785" w:rsidRPr="00F254BF" w:rsidRDefault="00FF5785" w:rsidP="00D51640">
            <w:pPr>
              <w:spacing w:line="360" w:lineRule="auto"/>
              <w:rPr>
                <w:color w:val="358189"/>
                <w:sz w:val="36"/>
                <w:szCs w:val="36"/>
              </w:rPr>
            </w:pPr>
            <w:r w:rsidRPr="00F254BF">
              <w:rPr>
                <w:color w:val="358189"/>
                <w:sz w:val="36"/>
                <w:szCs w:val="36"/>
              </w:rPr>
              <w:t>Thank you</w:t>
            </w:r>
          </w:p>
        </w:tc>
        <w:tc>
          <w:tcPr>
            <w:tcW w:w="1508" w:type="dxa"/>
          </w:tcPr>
          <w:p w14:paraId="24232DB3" w14:textId="2FCE4AF3" w:rsidR="00FF5785" w:rsidRPr="00F254BF" w:rsidRDefault="0077154C" w:rsidP="00F254BF">
            <w:pPr>
              <w:spacing w:line="360" w:lineRule="auto"/>
              <w:jc w:val="center"/>
              <w:rPr>
                <w:color w:val="358189"/>
                <w:sz w:val="36"/>
                <w:szCs w:val="36"/>
              </w:rPr>
            </w:pPr>
            <w:r>
              <w:rPr>
                <w:color w:val="358189"/>
                <w:sz w:val="36"/>
                <w:szCs w:val="36"/>
              </w:rPr>
              <w:t>16</w:t>
            </w:r>
          </w:p>
        </w:tc>
      </w:tr>
    </w:tbl>
    <w:p w14:paraId="71C0E48E" w14:textId="360B3E55" w:rsidR="00B15FE4" w:rsidRDefault="00B15FE4">
      <w:r>
        <w:br w:type="page"/>
      </w:r>
    </w:p>
    <w:p w14:paraId="08D67B13" w14:textId="523FD68B" w:rsidR="008515B4" w:rsidRPr="00727303" w:rsidRDefault="005C280B" w:rsidP="00462D1A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About this document</w:t>
      </w:r>
    </w:p>
    <w:p w14:paraId="4AA26239" w14:textId="77777777" w:rsidR="008515B4" w:rsidRDefault="008515B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15B4" w:rsidRPr="008E647D" w14:paraId="3076022B" w14:textId="77777777" w:rsidTr="00DE6A26">
        <w:trPr>
          <w:cantSplit/>
          <w:trHeight w:val="4536"/>
        </w:trPr>
        <w:tc>
          <w:tcPr>
            <w:tcW w:w="3158" w:type="dxa"/>
          </w:tcPr>
          <w:p w14:paraId="3473143A" w14:textId="0CFE236D" w:rsidR="008515B4" w:rsidRPr="008E647D" w:rsidRDefault="00CE45EE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F4EB74D" wp14:editId="4D8EAF5B">
                  <wp:extent cx="1868170" cy="1868170"/>
                  <wp:effectExtent l="0" t="0" r="0" b="0"/>
                  <wp:docPr id="1100268288" name="Picture 1" descr="A person holding a sign with a number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268288" name="Picture 1" descr="A person holding a sign with a number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49F7959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2E12DCA5" w14:textId="77777777" w:rsidR="008F6418" w:rsidRDefault="008F6418" w:rsidP="002D033F">
            <w:pPr>
              <w:pStyle w:val="EasyRead16"/>
              <w:rPr>
                <w:sz w:val="28"/>
                <w:szCs w:val="28"/>
              </w:rPr>
            </w:pPr>
          </w:p>
          <w:p w14:paraId="3DDBB330" w14:textId="27B86747" w:rsidR="008F6418" w:rsidRPr="008E647D" w:rsidRDefault="001975E4" w:rsidP="002D033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8F6418">
              <w:rPr>
                <w:sz w:val="28"/>
                <w:szCs w:val="28"/>
              </w:rPr>
              <w:t>his document</w:t>
            </w:r>
            <w:r>
              <w:rPr>
                <w:sz w:val="28"/>
                <w:szCs w:val="28"/>
              </w:rPr>
              <w:t xml:space="preserve"> has </w:t>
            </w:r>
            <w:r w:rsidRPr="001975E4">
              <w:rPr>
                <w:b/>
                <w:bCs/>
                <w:sz w:val="28"/>
                <w:szCs w:val="28"/>
              </w:rPr>
              <w:t>2 parts</w:t>
            </w:r>
            <w:r w:rsidR="008F6418">
              <w:rPr>
                <w:sz w:val="28"/>
                <w:szCs w:val="28"/>
              </w:rPr>
              <w:t>.</w:t>
            </w:r>
          </w:p>
        </w:tc>
      </w:tr>
      <w:tr w:rsidR="008515B4" w:rsidRPr="008E647D" w14:paraId="2630B365" w14:textId="77777777" w:rsidTr="00DE6A26">
        <w:trPr>
          <w:cantSplit/>
          <w:trHeight w:val="4536"/>
        </w:trPr>
        <w:tc>
          <w:tcPr>
            <w:tcW w:w="3158" w:type="dxa"/>
          </w:tcPr>
          <w:p w14:paraId="3A3DFB45" w14:textId="5BD0A9E0" w:rsidR="008515B4" w:rsidRPr="008E647D" w:rsidRDefault="00CB60A5" w:rsidP="003A72AF">
            <w:pPr>
              <w:pStyle w:val="EasyRead16"/>
              <w:rPr>
                <w:sz w:val="28"/>
                <w:szCs w:val="28"/>
              </w:rPr>
            </w:pPr>
            <w:r w:rsidRPr="00CB60A5">
              <w:rPr>
                <w:noProof/>
                <w:sz w:val="28"/>
                <w:szCs w:val="28"/>
              </w:rPr>
              <w:drawing>
                <wp:inline distT="0" distB="0" distL="0" distR="0" wp14:anchorId="670AD898" wp14:editId="66C20743">
                  <wp:extent cx="1868170" cy="1868170"/>
                  <wp:effectExtent l="0" t="0" r="0" b="0"/>
                  <wp:docPr id="1766167643" name="Picture 8" descr="A person standing next to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167643" name="Picture 8" descr="A person standing next to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B268B00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6D04A8C" w14:textId="376A79A4" w:rsidR="001975E4" w:rsidRDefault="001975E4" w:rsidP="003A72AF">
            <w:pPr>
              <w:pStyle w:val="EasyRead16"/>
              <w:rPr>
                <w:sz w:val="28"/>
                <w:szCs w:val="28"/>
              </w:rPr>
            </w:pPr>
            <w:r w:rsidRPr="00580E0E">
              <w:rPr>
                <w:b/>
                <w:bCs/>
                <w:sz w:val="28"/>
                <w:szCs w:val="28"/>
              </w:rPr>
              <w:t>Part 1</w:t>
            </w:r>
            <w:r>
              <w:rPr>
                <w:sz w:val="28"/>
                <w:szCs w:val="28"/>
              </w:rPr>
              <w:t xml:space="preserve"> </w:t>
            </w:r>
            <w:r w:rsidR="00580E0E">
              <w:rPr>
                <w:sz w:val="28"/>
                <w:szCs w:val="28"/>
              </w:rPr>
              <w:t>talks about</w:t>
            </w:r>
          </w:p>
          <w:p w14:paraId="5EEB272B" w14:textId="77777777" w:rsidR="001F66D4" w:rsidRDefault="001F66D4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46BB1CBF" w:rsidR="001F66D4" w:rsidRPr="008E647D" w:rsidRDefault="001F66D4" w:rsidP="0062673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we want to do</w:t>
            </w:r>
          </w:p>
        </w:tc>
      </w:tr>
      <w:tr w:rsidR="008515B4" w:rsidRPr="008E647D" w14:paraId="78F089DC" w14:textId="77777777" w:rsidTr="00DE6A26">
        <w:trPr>
          <w:cantSplit/>
          <w:trHeight w:val="2835"/>
        </w:trPr>
        <w:tc>
          <w:tcPr>
            <w:tcW w:w="3158" w:type="dxa"/>
          </w:tcPr>
          <w:p w14:paraId="355EEB68" w14:textId="60FA5670" w:rsidR="008515B4" w:rsidRPr="008E647D" w:rsidRDefault="00566C7F" w:rsidP="003A72AF">
            <w:pPr>
              <w:pStyle w:val="EasyRead16"/>
              <w:rPr>
                <w:sz w:val="28"/>
                <w:szCs w:val="28"/>
              </w:rPr>
            </w:pPr>
            <w:r w:rsidRPr="00566C7F">
              <w:rPr>
                <w:noProof/>
                <w:sz w:val="28"/>
                <w:szCs w:val="28"/>
              </w:rPr>
              <w:drawing>
                <wp:inline distT="0" distB="0" distL="0" distR="0" wp14:anchorId="6EBF20DA" wp14:editId="6336EF7E">
                  <wp:extent cx="1868170" cy="1868170"/>
                  <wp:effectExtent l="0" t="0" r="0" b="0"/>
                  <wp:docPr id="1131538885" name="Picture 2" descr="a person with her hands o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538885" name="Picture 2" descr="a person with her hands o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15B37A0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B945FA7" w14:textId="77777777" w:rsidR="001F66D4" w:rsidRDefault="001F66D4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5CBDBE4D" w:rsidR="001F66D4" w:rsidRPr="008E647D" w:rsidRDefault="001F66D4" w:rsidP="0062673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Why we want to do it</w:t>
            </w:r>
          </w:p>
        </w:tc>
      </w:tr>
      <w:tr w:rsidR="008515B4" w:rsidRPr="008E647D" w14:paraId="6ABFB1C7" w14:textId="77777777" w:rsidTr="007E7070">
        <w:trPr>
          <w:cantSplit/>
          <w:trHeight w:val="3686"/>
        </w:trPr>
        <w:tc>
          <w:tcPr>
            <w:tcW w:w="3158" w:type="dxa"/>
          </w:tcPr>
          <w:p w14:paraId="3EE5ABF7" w14:textId="2F2A7299" w:rsidR="008515B4" w:rsidRPr="008E647D" w:rsidRDefault="009D0498" w:rsidP="003A72AF">
            <w:pPr>
              <w:pStyle w:val="EasyRead16"/>
              <w:rPr>
                <w:sz w:val="28"/>
                <w:szCs w:val="28"/>
              </w:rPr>
            </w:pPr>
            <w:r w:rsidRPr="009D049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12747AB" wp14:editId="242EA453">
                  <wp:extent cx="1868170" cy="1868170"/>
                  <wp:effectExtent l="0" t="0" r="0" b="0"/>
                  <wp:docPr id="1665610472" name="Picture 10" descr="A person touching a person's shoulder with NDIS above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610472" name="Picture 10" descr="A person touching a person's shoulder with NDIS above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C6FA5EA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10B748F1" w14:textId="77777777" w:rsidR="001F66D4" w:rsidRDefault="001F66D4" w:rsidP="003A72AF">
            <w:pPr>
              <w:pStyle w:val="EasyRead16"/>
              <w:rPr>
                <w:sz w:val="28"/>
                <w:szCs w:val="28"/>
              </w:rPr>
            </w:pPr>
          </w:p>
          <w:p w14:paraId="50387B43" w14:textId="77777777" w:rsidR="001F66D4" w:rsidRDefault="001F66D4" w:rsidP="0062673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What </w:t>
            </w:r>
            <w:r w:rsidR="009540C6">
              <w:rPr>
                <w:sz w:val="28"/>
                <w:szCs w:val="28"/>
              </w:rPr>
              <w:t xml:space="preserve">the </w:t>
            </w:r>
            <w:r w:rsidRPr="009540C6">
              <w:rPr>
                <w:b/>
                <w:bCs/>
                <w:sz w:val="28"/>
                <w:szCs w:val="28"/>
              </w:rPr>
              <w:t>NDIS provider</w:t>
            </w:r>
            <w:r w:rsidR="009540C6" w:rsidRPr="009540C6">
              <w:rPr>
                <w:b/>
                <w:bCs/>
                <w:sz w:val="28"/>
                <w:szCs w:val="28"/>
              </w:rPr>
              <w:t xml:space="preserve"> definition</w:t>
            </w:r>
            <w:r w:rsidR="009540C6">
              <w:rPr>
                <w:sz w:val="28"/>
                <w:szCs w:val="28"/>
              </w:rPr>
              <w:t xml:space="preserve"> is now</w:t>
            </w:r>
          </w:p>
          <w:p w14:paraId="4FED94A5" w14:textId="77777777" w:rsidR="009540C6" w:rsidRDefault="009540C6" w:rsidP="009540C6">
            <w:pPr>
              <w:pStyle w:val="EasyRead16"/>
              <w:rPr>
                <w:sz w:val="28"/>
                <w:szCs w:val="28"/>
              </w:rPr>
            </w:pPr>
          </w:p>
          <w:p w14:paraId="0C030411" w14:textId="686C5D8C" w:rsidR="009540C6" w:rsidRPr="008E647D" w:rsidRDefault="009540C6" w:rsidP="009540C6">
            <w:pPr>
              <w:pStyle w:val="EasyRead16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>NDIS providers get money from your NDIS plan to help support you.</w:t>
            </w:r>
          </w:p>
        </w:tc>
      </w:tr>
      <w:tr w:rsidR="009540C6" w:rsidRPr="008E647D" w14:paraId="5ABFED1A" w14:textId="77777777" w:rsidTr="007E7070">
        <w:trPr>
          <w:cantSplit/>
          <w:trHeight w:val="3402"/>
        </w:trPr>
        <w:tc>
          <w:tcPr>
            <w:tcW w:w="3158" w:type="dxa"/>
          </w:tcPr>
          <w:p w14:paraId="54ADB06E" w14:textId="0276C2FB" w:rsidR="009540C6" w:rsidRPr="008E647D" w:rsidRDefault="00046B37" w:rsidP="003A72AF">
            <w:pPr>
              <w:pStyle w:val="EasyRead16"/>
              <w:rPr>
                <w:sz w:val="28"/>
                <w:szCs w:val="28"/>
              </w:rPr>
            </w:pPr>
            <w:r w:rsidRPr="00046B37">
              <w:rPr>
                <w:noProof/>
                <w:sz w:val="28"/>
                <w:szCs w:val="28"/>
              </w:rPr>
              <w:drawing>
                <wp:inline distT="0" distB="0" distL="0" distR="0" wp14:anchorId="7975348A" wp14:editId="482ED67F">
                  <wp:extent cx="1868170" cy="1868170"/>
                  <wp:effectExtent l="0" t="0" r="0" b="0"/>
                  <wp:docPr id="1501437081" name="Picture 3" descr=" a child pointing at a bo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437081" name="Picture 3" descr=" a child pointing at a b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48D39CB" w14:textId="77777777" w:rsidR="009540C6" w:rsidRDefault="009540C6" w:rsidP="003A72AF">
            <w:pPr>
              <w:pStyle w:val="EasyRead16"/>
              <w:rPr>
                <w:sz w:val="28"/>
                <w:szCs w:val="28"/>
              </w:rPr>
            </w:pPr>
          </w:p>
          <w:p w14:paraId="531DD08A" w14:textId="77777777" w:rsidR="009540C6" w:rsidRDefault="009540C6" w:rsidP="009540C6">
            <w:pPr>
              <w:pStyle w:val="EasyRead16"/>
              <w:rPr>
                <w:sz w:val="28"/>
                <w:szCs w:val="28"/>
              </w:rPr>
            </w:pPr>
          </w:p>
          <w:p w14:paraId="2656607A" w14:textId="39D631AC" w:rsidR="009540C6" w:rsidRDefault="009540C6" w:rsidP="009540C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Definitions explain what a word or idea means.</w:t>
            </w:r>
          </w:p>
        </w:tc>
      </w:tr>
      <w:tr w:rsidR="009540C6" w:rsidRPr="008E647D" w14:paraId="3D578477" w14:textId="77777777" w:rsidTr="007E7070">
        <w:trPr>
          <w:cantSplit/>
          <w:trHeight w:val="3402"/>
        </w:trPr>
        <w:tc>
          <w:tcPr>
            <w:tcW w:w="3158" w:type="dxa"/>
          </w:tcPr>
          <w:p w14:paraId="6E35B4AE" w14:textId="2D11F2FB" w:rsidR="009540C6" w:rsidRPr="008E647D" w:rsidRDefault="00F2495D" w:rsidP="003A72AF">
            <w:pPr>
              <w:pStyle w:val="EasyRead16"/>
              <w:rPr>
                <w:sz w:val="28"/>
                <w:szCs w:val="28"/>
              </w:rPr>
            </w:pPr>
            <w:r w:rsidRPr="00F2495D">
              <w:rPr>
                <w:noProof/>
                <w:sz w:val="28"/>
                <w:szCs w:val="28"/>
              </w:rPr>
              <w:drawing>
                <wp:inline distT="0" distB="0" distL="0" distR="0" wp14:anchorId="68EF401A" wp14:editId="2A1DDB6B">
                  <wp:extent cx="1868170" cy="1868170"/>
                  <wp:effectExtent l="0" t="0" r="0" b="0"/>
                  <wp:docPr id="1839077304" name="Picture 6" descr="A person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077304" name="Picture 6" descr="A person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2C60FC" w14:textId="77777777" w:rsidR="009540C6" w:rsidRDefault="009540C6" w:rsidP="003A72AF">
            <w:pPr>
              <w:pStyle w:val="EasyRead16"/>
              <w:rPr>
                <w:sz w:val="28"/>
                <w:szCs w:val="28"/>
              </w:rPr>
            </w:pPr>
          </w:p>
          <w:p w14:paraId="62547552" w14:textId="2D1103B9" w:rsidR="007377E6" w:rsidRDefault="007377E6" w:rsidP="003A72AF">
            <w:pPr>
              <w:pStyle w:val="EasyRead16"/>
              <w:rPr>
                <w:sz w:val="28"/>
                <w:szCs w:val="28"/>
              </w:rPr>
            </w:pPr>
            <w:r w:rsidRPr="5142194A">
              <w:rPr>
                <w:b/>
                <w:bCs/>
                <w:sz w:val="28"/>
                <w:szCs w:val="28"/>
              </w:rPr>
              <w:t xml:space="preserve">Part 2 </w:t>
            </w:r>
            <w:r w:rsidR="787CD6D7" w:rsidRPr="5142194A">
              <w:rPr>
                <w:sz w:val="28"/>
                <w:szCs w:val="28"/>
              </w:rPr>
              <w:t>has</w:t>
            </w:r>
          </w:p>
          <w:p w14:paraId="0CF4EEF1" w14:textId="77777777" w:rsidR="007377E6" w:rsidRDefault="007377E6" w:rsidP="003A72AF">
            <w:pPr>
              <w:pStyle w:val="EasyRead16"/>
              <w:rPr>
                <w:sz w:val="28"/>
                <w:szCs w:val="28"/>
              </w:rPr>
            </w:pPr>
          </w:p>
          <w:p w14:paraId="1D616B21" w14:textId="75B63986" w:rsidR="007377E6" w:rsidRDefault="00580E0E" w:rsidP="0062673D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 w:rsidRPr="5142194A">
              <w:rPr>
                <w:sz w:val="28"/>
                <w:szCs w:val="28"/>
              </w:rPr>
              <w:t>Questions</w:t>
            </w:r>
            <w:r w:rsidR="1AF328BB" w:rsidRPr="5142194A">
              <w:rPr>
                <w:sz w:val="28"/>
                <w:szCs w:val="28"/>
              </w:rPr>
              <w:t xml:space="preserve"> for you to answer</w:t>
            </w:r>
            <w:r w:rsidRPr="5142194A">
              <w:rPr>
                <w:sz w:val="28"/>
                <w:szCs w:val="28"/>
              </w:rPr>
              <w:t>.</w:t>
            </w:r>
          </w:p>
        </w:tc>
      </w:tr>
      <w:tr w:rsidR="00FF64E7" w:rsidRPr="008E647D" w14:paraId="39A67732" w14:textId="77777777" w:rsidTr="00DE6A26">
        <w:trPr>
          <w:cantSplit/>
          <w:trHeight w:val="2835"/>
        </w:trPr>
        <w:tc>
          <w:tcPr>
            <w:tcW w:w="3158" w:type="dxa"/>
          </w:tcPr>
          <w:p w14:paraId="7F568F0D" w14:textId="4A262486" w:rsidR="00FF64E7" w:rsidRPr="00F2495D" w:rsidRDefault="00511A3A" w:rsidP="003A72AF">
            <w:pPr>
              <w:pStyle w:val="EasyRead16"/>
              <w:rPr>
                <w:noProof/>
                <w:sz w:val="28"/>
                <w:szCs w:val="28"/>
              </w:rPr>
            </w:pPr>
            <w:r w:rsidRPr="00511A3A">
              <w:rPr>
                <w:noProof/>
                <w:sz w:val="28"/>
                <w:szCs w:val="28"/>
              </w:rPr>
              <w:drawing>
                <wp:inline distT="0" distB="0" distL="0" distR="0" wp14:anchorId="5B75D85B" wp14:editId="256A42ED">
                  <wp:extent cx="1868170" cy="1873885"/>
                  <wp:effectExtent l="0" t="0" r="0" b="0"/>
                  <wp:docPr id="623405110" name="Picture 11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405110" name="Picture 11" descr="computer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6F0177A" w14:textId="77777777" w:rsidR="00FF64E7" w:rsidRDefault="00FF64E7" w:rsidP="003A72AF">
            <w:pPr>
              <w:pStyle w:val="EasyRead16"/>
              <w:rPr>
                <w:sz w:val="28"/>
                <w:szCs w:val="28"/>
              </w:rPr>
            </w:pPr>
          </w:p>
          <w:p w14:paraId="47CB57E0" w14:textId="77777777" w:rsidR="007E7070" w:rsidRDefault="007E7070" w:rsidP="003A72AF">
            <w:pPr>
              <w:pStyle w:val="EasyRead16"/>
              <w:rPr>
                <w:sz w:val="28"/>
                <w:szCs w:val="28"/>
              </w:rPr>
            </w:pPr>
          </w:p>
          <w:p w14:paraId="36BADC69" w14:textId="3010DE05" w:rsidR="00FF64E7" w:rsidRDefault="00FF64E7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read the other part on our website.</w:t>
            </w:r>
          </w:p>
        </w:tc>
      </w:tr>
    </w:tbl>
    <w:p w14:paraId="5EE8BABC" w14:textId="77777777" w:rsidR="0058149C" w:rsidRDefault="0058149C">
      <w:r>
        <w:br w:type="page"/>
      </w:r>
    </w:p>
    <w:p w14:paraId="7AE15BEE" w14:textId="65E6D2EE" w:rsidR="008515B4" w:rsidRPr="00727303" w:rsidRDefault="00AB7CC3" w:rsidP="00CB6EEC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What to do</w:t>
      </w:r>
    </w:p>
    <w:p w14:paraId="39A64660" w14:textId="77777777" w:rsidR="008515B4" w:rsidRDefault="008515B4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515B4" w:rsidRPr="008E647D" w14:paraId="5141751E" w14:textId="77777777" w:rsidTr="009D0E35">
        <w:trPr>
          <w:cantSplit/>
          <w:trHeight w:val="4536"/>
        </w:trPr>
        <w:tc>
          <w:tcPr>
            <w:tcW w:w="3158" w:type="dxa"/>
          </w:tcPr>
          <w:p w14:paraId="559742AC" w14:textId="439CD447" w:rsidR="008515B4" w:rsidRPr="008E647D" w:rsidRDefault="00B80659" w:rsidP="003A72AF">
            <w:pPr>
              <w:pStyle w:val="EasyRead16"/>
              <w:rPr>
                <w:sz w:val="28"/>
                <w:szCs w:val="28"/>
              </w:rPr>
            </w:pPr>
            <w:r w:rsidRPr="003A3523">
              <w:rPr>
                <w:noProof/>
                <w:sz w:val="28"/>
                <w:szCs w:val="28"/>
              </w:rPr>
              <w:drawing>
                <wp:inline distT="0" distB="0" distL="0" distR="0" wp14:anchorId="72888D18" wp14:editId="7B99C1BC">
                  <wp:extent cx="1868170" cy="1868170"/>
                  <wp:effectExtent l="0" t="0" r="0" b="0"/>
                  <wp:docPr id="1529787957" name="Picture 4" descr="a person wri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787957" name="Picture 4" descr="a person wri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1EBC67" w14:textId="77777777" w:rsidR="009227A1" w:rsidRDefault="009227A1" w:rsidP="009227A1">
            <w:pPr>
              <w:pStyle w:val="EasyRead16"/>
              <w:rPr>
                <w:sz w:val="28"/>
                <w:szCs w:val="28"/>
              </w:rPr>
            </w:pPr>
          </w:p>
          <w:p w14:paraId="148831B4" w14:textId="4DB5F7F8" w:rsidR="009227A1" w:rsidRDefault="009227A1" w:rsidP="009227A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need to download the </w:t>
            </w:r>
            <w:r w:rsidR="0082655C">
              <w:rPr>
                <w:sz w:val="28"/>
                <w:szCs w:val="28"/>
              </w:rPr>
              <w:t>questions</w:t>
            </w:r>
            <w:r>
              <w:rPr>
                <w:sz w:val="28"/>
                <w:szCs w:val="28"/>
              </w:rPr>
              <w:t>.</w:t>
            </w:r>
          </w:p>
          <w:p w14:paraId="47E77273" w14:textId="77777777" w:rsidR="009227A1" w:rsidRDefault="009227A1" w:rsidP="009227A1">
            <w:pPr>
              <w:pStyle w:val="EasyRead16"/>
              <w:rPr>
                <w:sz w:val="28"/>
                <w:szCs w:val="28"/>
              </w:rPr>
            </w:pPr>
          </w:p>
          <w:p w14:paraId="151E7820" w14:textId="77777777" w:rsidR="009227A1" w:rsidRDefault="009227A1" w:rsidP="009227A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</w:t>
            </w:r>
          </w:p>
          <w:p w14:paraId="4CF32F01" w14:textId="77777777" w:rsidR="009227A1" w:rsidRDefault="009227A1" w:rsidP="009227A1">
            <w:pPr>
              <w:pStyle w:val="EasyRead16"/>
              <w:rPr>
                <w:sz w:val="28"/>
                <w:szCs w:val="28"/>
              </w:rPr>
            </w:pPr>
          </w:p>
          <w:p w14:paraId="26E59993" w14:textId="285F08DD" w:rsidR="008515B4" w:rsidRPr="008E647D" w:rsidRDefault="009227A1" w:rsidP="0062673D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Write your answers</w:t>
            </w:r>
          </w:p>
        </w:tc>
      </w:tr>
      <w:tr w:rsidR="008515B4" w:rsidRPr="008E647D" w14:paraId="3C7647C5" w14:textId="77777777" w:rsidTr="009D0E35">
        <w:trPr>
          <w:cantSplit/>
          <w:trHeight w:val="4536"/>
        </w:trPr>
        <w:tc>
          <w:tcPr>
            <w:tcW w:w="3158" w:type="dxa"/>
          </w:tcPr>
          <w:p w14:paraId="5736DC22" w14:textId="42569A68" w:rsidR="008515B4" w:rsidRPr="008E647D" w:rsidRDefault="00A31D7F" w:rsidP="003A72AF">
            <w:pPr>
              <w:pStyle w:val="EasyRead16"/>
              <w:rPr>
                <w:sz w:val="28"/>
                <w:szCs w:val="28"/>
              </w:rPr>
            </w:pPr>
            <w:r w:rsidRPr="00876815">
              <w:rPr>
                <w:noProof/>
                <w:sz w:val="28"/>
                <w:szCs w:val="28"/>
              </w:rPr>
              <w:drawing>
                <wp:inline distT="0" distB="0" distL="0" distR="0" wp14:anchorId="0F6E6DB0" wp14:editId="1A72AD9D">
                  <wp:extent cx="1868170" cy="1868170"/>
                  <wp:effectExtent l="0" t="0" r="0" b="0"/>
                  <wp:docPr id="1126733111" name="Picture 14" descr="a person typing on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733111" name="Picture 14" descr="a person typing on a compu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F32EDC6" w14:textId="77777777" w:rsidR="008302ED" w:rsidRDefault="008302ED" w:rsidP="008302ED">
            <w:pPr>
              <w:pStyle w:val="EasyRead16"/>
              <w:rPr>
                <w:sz w:val="28"/>
                <w:szCs w:val="28"/>
              </w:rPr>
            </w:pPr>
          </w:p>
          <w:p w14:paraId="3FD8AB49" w14:textId="77777777" w:rsidR="008302ED" w:rsidRDefault="008302ED" w:rsidP="008302ED">
            <w:pPr>
              <w:pStyle w:val="EasyRead16"/>
              <w:rPr>
                <w:sz w:val="28"/>
                <w:szCs w:val="28"/>
              </w:rPr>
            </w:pPr>
          </w:p>
          <w:p w14:paraId="6EA7F531" w14:textId="762FDEA4" w:rsidR="00962E59" w:rsidRPr="008E647D" w:rsidRDefault="008302ED" w:rsidP="0062673D">
            <w:pPr>
              <w:pStyle w:val="EasyRead16"/>
              <w:numPr>
                <w:ilvl w:val="0"/>
                <w:numId w:val="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Type your answers.</w:t>
            </w:r>
          </w:p>
        </w:tc>
      </w:tr>
      <w:tr w:rsidR="008515B4" w:rsidRPr="008E647D" w14:paraId="598F1BDF" w14:textId="77777777" w:rsidTr="009D0E35">
        <w:trPr>
          <w:cantSplit/>
          <w:trHeight w:val="2835"/>
        </w:trPr>
        <w:tc>
          <w:tcPr>
            <w:tcW w:w="3158" w:type="dxa"/>
          </w:tcPr>
          <w:p w14:paraId="20AC2ADB" w14:textId="2BA4E16D" w:rsidR="008515B4" w:rsidRPr="00D610E0" w:rsidRDefault="00183047" w:rsidP="003A72AF">
            <w:pPr>
              <w:pStyle w:val="EasyRead16"/>
              <w:rPr>
                <w:sz w:val="28"/>
                <w:szCs w:val="28"/>
              </w:rPr>
            </w:pPr>
            <w:r w:rsidRPr="00A53E81">
              <w:rPr>
                <w:noProof/>
                <w:sz w:val="28"/>
                <w:szCs w:val="28"/>
              </w:rPr>
              <w:drawing>
                <wp:inline distT="0" distB="0" distL="0" distR="0" wp14:anchorId="6F68DF3F" wp14:editId="25496D1F">
                  <wp:extent cx="1868170" cy="1864360"/>
                  <wp:effectExtent l="0" t="0" r="0" b="0"/>
                  <wp:docPr id="571691395" name="Picture 8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91395" name="Picture 8" descr="email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249DE6" w14:textId="77777777" w:rsidR="00177F68" w:rsidRPr="00D610E0" w:rsidRDefault="00177F68" w:rsidP="00177F68">
            <w:pPr>
              <w:pStyle w:val="EasyRead16"/>
              <w:rPr>
                <w:sz w:val="28"/>
                <w:szCs w:val="28"/>
              </w:rPr>
            </w:pPr>
          </w:p>
          <w:p w14:paraId="7DCA5080" w14:textId="77777777" w:rsidR="00177F68" w:rsidRPr="00D610E0" w:rsidRDefault="00177F68" w:rsidP="00177F68">
            <w:pPr>
              <w:pStyle w:val="EasyRead16"/>
              <w:rPr>
                <w:sz w:val="28"/>
                <w:szCs w:val="28"/>
              </w:rPr>
            </w:pPr>
          </w:p>
          <w:p w14:paraId="557F376F" w14:textId="77777777" w:rsidR="00177F68" w:rsidRPr="00D610E0" w:rsidRDefault="00177F68" w:rsidP="00177F68">
            <w:pPr>
              <w:pStyle w:val="EasyRead16"/>
              <w:rPr>
                <w:sz w:val="28"/>
                <w:szCs w:val="28"/>
              </w:rPr>
            </w:pPr>
            <w:r w:rsidRPr="00D610E0">
              <w:rPr>
                <w:sz w:val="28"/>
                <w:szCs w:val="28"/>
              </w:rPr>
              <w:t>You need to send your answers back to us by email.</w:t>
            </w:r>
          </w:p>
          <w:p w14:paraId="65B8493D" w14:textId="77777777" w:rsidR="008515B4" w:rsidRPr="00D610E0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2EEFD2FC" w:rsidR="00D610E0" w:rsidRPr="00D610E0" w:rsidRDefault="00D610E0" w:rsidP="00D610E0">
            <w:pPr>
              <w:pStyle w:val="EasyRead16"/>
              <w:rPr>
                <w:sz w:val="28"/>
                <w:szCs w:val="28"/>
              </w:rPr>
            </w:pPr>
            <w:hyperlink r:id="rId31" w:history="1">
              <w:r w:rsidRPr="00D610E0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</w:p>
        </w:tc>
      </w:tr>
      <w:tr w:rsidR="00632039" w:rsidRPr="008E647D" w14:paraId="38C0DFC5" w14:textId="77777777" w:rsidTr="009D0E35">
        <w:trPr>
          <w:cantSplit/>
          <w:trHeight w:val="4536"/>
        </w:trPr>
        <w:tc>
          <w:tcPr>
            <w:tcW w:w="3158" w:type="dxa"/>
          </w:tcPr>
          <w:p w14:paraId="5DC30A66" w14:textId="48AAB405" w:rsidR="00632039" w:rsidRPr="008E647D" w:rsidRDefault="005658F0" w:rsidP="003A72AF">
            <w:pPr>
              <w:pStyle w:val="EasyRead16"/>
              <w:rPr>
                <w:sz w:val="28"/>
                <w:szCs w:val="28"/>
              </w:rPr>
            </w:pPr>
            <w:r w:rsidRPr="003234E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7C9049F" wp14:editId="55C33BAD">
                  <wp:extent cx="1868170" cy="1868170"/>
                  <wp:effectExtent l="0" t="0" r="0" b="0"/>
                  <wp:docPr id="1154851098" name="Picture 12" descr="a person with 2 thought bubbles one with a piece of paper and the other a question 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4851098" name="Picture 12" descr="a person with 2 thought bubbles one with a piece of paper and the other a question 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A556B19" w14:textId="77777777" w:rsidR="00632039" w:rsidRDefault="00632039" w:rsidP="00632039">
            <w:pPr>
              <w:pStyle w:val="EasyRead16"/>
              <w:rPr>
                <w:sz w:val="28"/>
                <w:szCs w:val="28"/>
              </w:rPr>
            </w:pPr>
          </w:p>
          <w:p w14:paraId="19FA7274" w14:textId="77777777" w:rsidR="00632039" w:rsidRDefault="00632039" w:rsidP="00632039">
            <w:pPr>
              <w:pStyle w:val="EasyRead16"/>
              <w:rPr>
                <w:sz w:val="28"/>
                <w:szCs w:val="28"/>
              </w:rPr>
            </w:pPr>
            <w:r w:rsidRPr="5142194A">
              <w:rPr>
                <w:sz w:val="28"/>
                <w:szCs w:val="28"/>
              </w:rPr>
              <w:t xml:space="preserve">There are </w:t>
            </w:r>
            <w:r w:rsidRPr="004B1AF9">
              <w:rPr>
                <w:b/>
                <w:bCs/>
                <w:sz w:val="28"/>
                <w:szCs w:val="28"/>
              </w:rPr>
              <w:t>no</w:t>
            </w:r>
            <w:r w:rsidRPr="5142194A">
              <w:rPr>
                <w:sz w:val="28"/>
                <w:szCs w:val="28"/>
              </w:rPr>
              <w:t xml:space="preserve"> right or wrong answers.</w:t>
            </w:r>
          </w:p>
          <w:p w14:paraId="380593D9" w14:textId="77777777" w:rsidR="00632039" w:rsidRDefault="00632039" w:rsidP="00632039">
            <w:pPr>
              <w:pStyle w:val="EasyRead16"/>
              <w:rPr>
                <w:sz w:val="28"/>
                <w:szCs w:val="28"/>
              </w:rPr>
            </w:pPr>
          </w:p>
          <w:p w14:paraId="1E72E4D1" w14:textId="4905BF27" w:rsidR="00632039" w:rsidRDefault="00632039" w:rsidP="0063203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Do your best.</w:t>
            </w:r>
          </w:p>
        </w:tc>
      </w:tr>
      <w:tr w:rsidR="00632039" w:rsidRPr="008E647D" w14:paraId="7F2FDDAE" w14:textId="77777777" w:rsidTr="009D0E35">
        <w:trPr>
          <w:cantSplit/>
          <w:trHeight w:val="2835"/>
        </w:trPr>
        <w:tc>
          <w:tcPr>
            <w:tcW w:w="3158" w:type="dxa"/>
          </w:tcPr>
          <w:p w14:paraId="393C9B7E" w14:textId="35C5DC83" w:rsidR="00632039" w:rsidRPr="008E647D" w:rsidRDefault="006A6A85" w:rsidP="003A72AF">
            <w:pPr>
              <w:pStyle w:val="EasyRead16"/>
              <w:rPr>
                <w:sz w:val="28"/>
                <w:szCs w:val="28"/>
              </w:rPr>
            </w:pPr>
            <w:r w:rsidRPr="00D5143A">
              <w:rPr>
                <w:noProof/>
                <w:sz w:val="28"/>
                <w:szCs w:val="28"/>
              </w:rPr>
              <w:drawing>
                <wp:inline distT="0" distB="0" distL="0" distR="0" wp14:anchorId="02A95274" wp14:editId="34CCDCD8">
                  <wp:extent cx="1868170" cy="1868170"/>
                  <wp:effectExtent l="0" t="0" r="0" b="0"/>
                  <wp:docPr id="461826839" name="Picture 16" descr="a person pointing to 1 tick bo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826839" name="Picture 16" descr="a person pointing to 1 tick bo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5BF6DD" w14:textId="77777777" w:rsidR="00585E4D" w:rsidRDefault="00585E4D" w:rsidP="00585E4D">
            <w:pPr>
              <w:pStyle w:val="EasyRead16"/>
              <w:rPr>
                <w:sz w:val="28"/>
                <w:szCs w:val="28"/>
              </w:rPr>
            </w:pPr>
          </w:p>
          <w:p w14:paraId="7B1A65DB" w14:textId="77777777" w:rsidR="00585E4D" w:rsidRDefault="00585E4D" w:rsidP="00585E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choose what questions to answer.</w:t>
            </w:r>
          </w:p>
          <w:p w14:paraId="3EC28037" w14:textId="77777777" w:rsidR="00585E4D" w:rsidRDefault="00585E4D" w:rsidP="00585E4D">
            <w:pPr>
              <w:pStyle w:val="EasyRead16"/>
              <w:rPr>
                <w:sz w:val="28"/>
                <w:szCs w:val="28"/>
              </w:rPr>
            </w:pPr>
          </w:p>
          <w:p w14:paraId="652608E3" w14:textId="46BD88FC" w:rsidR="00632039" w:rsidRDefault="00585E4D" w:rsidP="00585E4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C4244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to answer them all.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79213794" w14:textId="062CDE6C" w:rsidR="00AB7CC3" w:rsidRPr="00727303" w:rsidRDefault="00202FA2" w:rsidP="00AB7CC3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Why it is important to share your ideas</w:t>
      </w:r>
    </w:p>
    <w:p w14:paraId="0A5E26A6" w14:textId="77777777" w:rsidR="00AB7CC3" w:rsidRDefault="00AB7CC3" w:rsidP="00AB7CC3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B7CC3" w:rsidRPr="008E647D" w14:paraId="18301229" w14:textId="77777777" w:rsidTr="009D0E35">
        <w:trPr>
          <w:cantSplit/>
          <w:trHeight w:val="2835"/>
        </w:trPr>
        <w:tc>
          <w:tcPr>
            <w:tcW w:w="3158" w:type="dxa"/>
          </w:tcPr>
          <w:p w14:paraId="58FD67C6" w14:textId="4B10DDBE" w:rsidR="00AB7CC3" w:rsidRPr="008E647D" w:rsidRDefault="00E713E2" w:rsidP="001F2A74">
            <w:pPr>
              <w:pStyle w:val="EasyRead16"/>
              <w:rPr>
                <w:sz w:val="28"/>
                <w:szCs w:val="28"/>
              </w:rPr>
            </w:pPr>
            <w:r w:rsidRPr="00E713E2">
              <w:rPr>
                <w:noProof/>
                <w:sz w:val="28"/>
                <w:szCs w:val="28"/>
              </w:rPr>
              <w:drawing>
                <wp:inline distT="0" distB="0" distL="0" distR="0" wp14:anchorId="1543DD82" wp14:editId="6BDE3820">
                  <wp:extent cx="1868170" cy="1868170"/>
                  <wp:effectExtent l="0" t="0" r="0" b="0"/>
                  <wp:docPr id="1258734348" name="Picture 13" descr="A group of people writing on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734348" name="Picture 13" descr="A group of people writing on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6B1EC6C" w14:textId="77777777" w:rsidR="00AB7CC3" w:rsidRDefault="00AB7CC3" w:rsidP="001F2A74">
            <w:pPr>
              <w:pStyle w:val="EasyRead16"/>
              <w:rPr>
                <w:sz w:val="28"/>
                <w:szCs w:val="28"/>
              </w:rPr>
            </w:pPr>
          </w:p>
          <w:p w14:paraId="51FEACB0" w14:textId="77777777" w:rsidR="00B77247" w:rsidRDefault="00B77247" w:rsidP="001F2A74">
            <w:pPr>
              <w:pStyle w:val="EasyRead16"/>
              <w:rPr>
                <w:sz w:val="28"/>
                <w:szCs w:val="28"/>
              </w:rPr>
            </w:pPr>
          </w:p>
          <w:p w14:paraId="0C82FCFC" w14:textId="723D40CE" w:rsidR="00202FA2" w:rsidRPr="008E647D" w:rsidRDefault="39BB3665" w:rsidP="001F2A74">
            <w:pPr>
              <w:pStyle w:val="EasyRead16"/>
              <w:rPr>
                <w:sz w:val="28"/>
                <w:szCs w:val="28"/>
              </w:rPr>
            </w:pPr>
            <w:r w:rsidRPr="6E61D497">
              <w:rPr>
                <w:sz w:val="28"/>
                <w:szCs w:val="28"/>
              </w:rPr>
              <w:t>The</w:t>
            </w:r>
            <w:r w:rsidR="00935EB4" w:rsidRPr="6E61D497">
              <w:rPr>
                <w:sz w:val="28"/>
                <w:szCs w:val="28"/>
              </w:rPr>
              <w:t xml:space="preserve"> NDIS Taskforce said the</w:t>
            </w:r>
            <w:r w:rsidRPr="6E61D497">
              <w:rPr>
                <w:sz w:val="28"/>
                <w:szCs w:val="28"/>
              </w:rPr>
              <w:t xml:space="preserve"> government </w:t>
            </w:r>
            <w:r w:rsidR="00935EB4" w:rsidRPr="6E61D497">
              <w:rPr>
                <w:sz w:val="28"/>
                <w:szCs w:val="28"/>
              </w:rPr>
              <w:t xml:space="preserve">should </w:t>
            </w:r>
            <w:r w:rsidRPr="6E61D497">
              <w:rPr>
                <w:sz w:val="28"/>
                <w:szCs w:val="28"/>
              </w:rPr>
              <w:t>change the definition for NDIS providers.</w:t>
            </w:r>
          </w:p>
        </w:tc>
      </w:tr>
      <w:tr w:rsidR="00AB7CC3" w:rsidRPr="008E647D" w14:paraId="31A343AD" w14:textId="77777777" w:rsidTr="009D0E35">
        <w:trPr>
          <w:cantSplit/>
          <w:trHeight w:val="2835"/>
        </w:trPr>
        <w:tc>
          <w:tcPr>
            <w:tcW w:w="3158" w:type="dxa"/>
          </w:tcPr>
          <w:p w14:paraId="073574BB" w14:textId="1171E4E2" w:rsidR="00AB7CC3" w:rsidRPr="008E647D" w:rsidRDefault="00391953" w:rsidP="001F2A74">
            <w:pPr>
              <w:pStyle w:val="EasyRead16"/>
              <w:rPr>
                <w:sz w:val="28"/>
                <w:szCs w:val="28"/>
              </w:rPr>
            </w:pPr>
            <w:r w:rsidRPr="00391953">
              <w:rPr>
                <w:noProof/>
                <w:sz w:val="28"/>
                <w:szCs w:val="28"/>
              </w:rPr>
              <w:drawing>
                <wp:inline distT="0" distB="0" distL="0" distR="0" wp14:anchorId="3D6B5F1B" wp14:editId="3F6AB54E">
                  <wp:extent cx="1868170" cy="1868170"/>
                  <wp:effectExtent l="0" t="0" r="0" b="0"/>
                  <wp:docPr id="759424739" name="Picture 15" descr="A white board with text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424739" name="Picture 15" descr="A white board with text on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8A17C2B" w14:textId="77777777" w:rsidR="00AB7CC3" w:rsidRDefault="00AB7CC3" w:rsidP="001F2A74">
            <w:pPr>
              <w:pStyle w:val="EasyRead16"/>
              <w:rPr>
                <w:sz w:val="28"/>
                <w:szCs w:val="28"/>
              </w:rPr>
            </w:pPr>
          </w:p>
          <w:p w14:paraId="70FA3AF3" w14:textId="77777777" w:rsidR="00DB5E85" w:rsidRDefault="00DB5E85" w:rsidP="001F2A74">
            <w:pPr>
              <w:pStyle w:val="EasyRead16"/>
              <w:rPr>
                <w:sz w:val="28"/>
                <w:szCs w:val="28"/>
              </w:rPr>
            </w:pPr>
          </w:p>
          <w:p w14:paraId="090CCCF4" w14:textId="14A0CE19" w:rsidR="00DB5E85" w:rsidRDefault="00DB5E85" w:rsidP="001F2A74">
            <w:pPr>
              <w:pStyle w:val="EasyRead16"/>
              <w:rPr>
                <w:sz w:val="28"/>
                <w:szCs w:val="28"/>
              </w:rPr>
            </w:pPr>
            <w:r w:rsidRPr="5142194A">
              <w:rPr>
                <w:sz w:val="28"/>
                <w:szCs w:val="28"/>
              </w:rPr>
              <w:t xml:space="preserve">Your ideas will </w:t>
            </w:r>
            <w:r w:rsidR="7108D8D0" w:rsidRPr="5142194A">
              <w:rPr>
                <w:sz w:val="28"/>
                <w:szCs w:val="28"/>
              </w:rPr>
              <w:t xml:space="preserve">help </w:t>
            </w:r>
            <w:r w:rsidRPr="5142194A">
              <w:rPr>
                <w:sz w:val="28"/>
                <w:szCs w:val="28"/>
              </w:rPr>
              <w:t>make new rules.</w:t>
            </w:r>
          </w:p>
          <w:p w14:paraId="0B69EB16" w14:textId="77777777" w:rsidR="00DB5E85" w:rsidRDefault="00DB5E85" w:rsidP="001F2A74">
            <w:pPr>
              <w:pStyle w:val="EasyRead16"/>
              <w:rPr>
                <w:sz w:val="28"/>
                <w:szCs w:val="28"/>
              </w:rPr>
            </w:pPr>
          </w:p>
          <w:p w14:paraId="28CBE880" w14:textId="03719D21" w:rsidR="00DB5E85" w:rsidRPr="008E647D" w:rsidRDefault="00A46C48" w:rsidP="001F2A74">
            <w:pPr>
              <w:pStyle w:val="EasyRead16"/>
              <w:rPr>
                <w:sz w:val="28"/>
                <w:szCs w:val="28"/>
              </w:rPr>
            </w:pPr>
            <w:r w:rsidRPr="6E61D497">
              <w:rPr>
                <w:sz w:val="28"/>
                <w:szCs w:val="28"/>
              </w:rPr>
              <w:t>We want to know if the new rules</w:t>
            </w:r>
            <w:r w:rsidR="006A28B3" w:rsidRPr="6E61D497">
              <w:rPr>
                <w:sz w:val="28"/>
                <w:szCs w:val="28"/>
              </w:rPr>
              <w:t xml:space="preserve"> </w:t>
            </w:r>
            <w:r w:rsidR="000F0D5E" w:rsidRPr="6E61D497">
              <w:rPr>
                <w:sz w:val="28"/>
                <w:szCs w:val="28"/>
              </w:rPr>
              <w:t>will</w:t>
            </w:r>
            <w:r w:rsidR="5BB8A1DF" w:rsidRPr="6E61D497">
              <w:rPr>
                <w:sz w:val="28"/>
                <w:szCs w:val="28"/>
              </w:rPr>
              <w:t xml:space="preserve"> </w:t>
            </w:r>
            <w:r w:rsidR="68DE0598" w:rsidRPr="6E61D497">
              <w:rPr>
                <w:sz w:val="28"/>
                <w:szCs w:val="28"/>
              </w:rPr>
              <w:t>change the way you use your NDIS support.</w:t>
            </w:r>
          </w:p>
        </w:tc>
      </w:tr>
      <w:tr w:rsidR="00AB7CC3" w:rsidRPr="008E647D" w14:paraId="0375D309" w14:textId="77777777" w:rsidTr="009D0E35">
        <w:trPr>
          <w:cantSplit/>
          <w:trHeight w:val="2835"/>
        </w:trPr>
        <w:tc>
          <w:tcPr>
            <w:tcW w:w="3158" w:type="dxa"/>
          </w:tcPr>
          <w:p w14:paraId="5F682122" w14:textId="15E89674" w:rsidR="00AB7CC3" w:rsidRPr="008E647D" w:rsidRDefault="004D1425" w:rsidP="001F2A74">
            <w:pPr>
              <w:pStyle w:val="EasyRead16"/>
              <w:rPr>
                <w:sz w:val="28"/>
                <w:szCs w:val="28"/>
              </w:rPr>
            </w:pPr>
            <w:r w:rsidRPr="004D1425">
              <w:rPr>
                <w:noProof/>
                <w:sz w:val="28"/>
                <w:szCs w:val="28"/>
              </w:rPr>
              <w:drawing>
                <wp:inline distT="0" distB="0" distL="0" distR="0" wp14:anchorId="76F93D13" wp14:editId="753C60BD">
                  <wp:extent cx="1868170" cy="1868170"/>
                  <wp:effectExtent l="0" t="0" r="0" b="0"/>
                  <wp:docPr id="1501904840" name="Picture 17" descr="A group of people standing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904840" name="Picture 17" descr="A group of people standing toge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22D07A1" w14:textId="77777777" w:rsidR="00AB7CC3" w:rsidRDefault="00AB7CC3" w:rsidP="001F2A74">
            <w:pPr>
              <w:pStyle w:val="EasyRead16"/>
              <w:rPr>
                <w:sz w:val="28"/>
                <w:szCs w:val="28"/>
              </w:rPr>
            </w:pPr>
          </w:p>
          <w:p w14:paraId="0D93C071" w14:textId="77777777" w:rsidR="00724B27" w:rsidRDefault="00724B27" w:rsidP="001F2A74">
            <w:pPr>
              <w:pStyle w:val="EasyRead16"/>
              <w:rPr>
                <w:sz w:val="28"/>
                <w:szCs w:val="28"/>
              </w:rPr>
            </w:pPr>
          </w:p>
          <w:p w14:paraId="38CBF4A9" w14:textId="21F8BC1D" w:rsidR="00724B27" w:rsidRPr="008E647D" w:rsidRDefault="00724B27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Sharing how you use supports will help us make new rules that work for everyone.</w:t>
            </w:r>
          </w:p>
        </w:tc>
      </w:tr>
      <w:tr w:rsidR="00AB7CC3" w:rsidRPr="008E647D" w14:paraId="068CB6A4" w14:textId="77777777" w:rsidTr="009D0E35">
        <w:trPr>
          <w:cantSplit/>
          <w:trHeight w:val="2835"/>
        </w:trPr>
        <w:tc>
          <w:tcPr>
            <w:tcW w:w="3158" w:type="dxa"/>
          </w:tcPr>
          <w:p w14:paraId="5A2DB95D" w14:textId="6DD95BF7" w:rsidR="00AB7CC3" w:rsidRPr="008E647D" w:rsidRDefault="00D41A36" w:rsidP="001F2A74">
            <w:pPr>
              <w:pStyle w:val="EasyRead16"/>
              <w:rPr>
                <w:sz w:val="28"/>
                <w:szCs w:val="28"/>
              </w:rPr>
            </w:pPr>
            <w:r w:rsidRPr="00D41A36">
              <w:rPr>
                <w:noProof/>
                <w:sz w:val="28"/>
                <w:szCs w:val="28"/>
              </w:rPr>
              <w:drawing>
                <wp:inline distT="0" distB="0" distL="0" distR="0" wp14:anchorId="45C4CE9A" wp14:editId="7380FA97">
                  <wp:extent cx="1868170" cy="1868170"/>
                  <wp:effectExtent l="0" t="0" r="0" b="0"/>
                  <wp:docPr id="988747828" name="Picture 22" descr="a person holding a sign with number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747828" name="Picture 22" descr="a person holding a sign with number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E94A37" w14:textId="77777777" w:rsidR="00AB7CC3" w:rsidRDefault="00AB7CC3" w:rsidP="001F2A74">
            <w:pPr>
              <w:pStyle w:val="EasyRead16"/>
              <w:rPr>
                <w:sz w:val="28"/>
                <w:szCs w:val="28"/>
              </w:rPr>
            </w:pPr>
          </w:p>
          <w:p w14:paraId="3E6994AB" w14:textId="77777777" w:rsidR="00F01BCA" w:rsidRDefault="00F01BCA" w:rsidP="001F2A74">
            <w:pPr>
              <w:pStyle w:val="EasyRead16"/>
              <w:rPr>
                <w:sz w:val="28"/>
                <w:szCs w:val="28"/>
              </w:rPr>
            </w:pPr>
          </w:p>
          <w:p w14:paraId="272D0E5C" w14:textId="650B68F1" w:rsidR="00F01BCA" w:rsidRPr="008E647D" w:rsidRDefault="00F01BCA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="005419F8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 xml:space="preserve"> questions.</w:t>
            </w:r>
          </w:p>
        </w:tc>
      </w:tr>
    </w:tbl>
    <w:p w14:paraId="4A733AD0" w14:textId="65D5A3B5" w:rsidR="00AB7CC3" w:rsidRPr="00727303" w:rsidRDefault="00AB7CC3" w:rsidP="00AB7CC3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</w:t>
      </w:r>
      <w:r w:rsidR="00F01BCA">
        <w:rPr>
          <w:color w:val="358189"/>
          <w:sz w:val="48"/>
          <w:szCs w:val="48"/>
        </w:rPr>
        <w:t xml:space="preserve"> 1</w:t>
      </w:r>
    </w:p>
    <w:p w14:paraId="41A4117B" w14:textId="77777777" w:rsidR="00AB7CC3" w:rsidRDefault="00AB7CC3" w:rsidP="00AB7CC3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AB7CC3" w:rsidRPr="008E647D" w14:paraId="6A026897" w14:textId="77777777" w:rsidTr="00F73B58">
        <w:trPr>
          <w:cantSplit/>
          <w:trHeight w:val="12474"/>
        </w:trPr>
        <w:tc>
          <w:tcPr>
            <w:tcW w:w="3158" w:type="dxa"/>
          </w:tcPr>
          <w:p w14:paraId="4E3F864E" w14:textId="16F9CEE7" w:rsidR="00AB7CC3" w:rsidRPr="008E647D" w:rsidRDefault="009B1DC6" w:rsidP="001F2A74">
            <w:pPr>
              <w:pStyle w:val="EasyRead16"/>
              <w:rPr>
                <w:sz w:val="28"/>
                <w:szCs w:val="28"/>
              </w:rPr>
            </w:pPr>
            <w:r w:rsidRPr="009B1DC6">
              <w:rPr>
                <w:noProof/>
                <w:sz w:val="28"/>
                <w:szCs w:val="28"/>
              </w:rPr>
              <w:drawing>
                <wp:inline distT="0" distB="0" distL="0" distR="0" wp14:anchorId="2D3B45C7" wp14:editId="55FE5C1E">
                  <wp:extent cx="1868170" cy="1868170"/>
                  <wp:effectExtent l="0" t="0" r="0" b="0"/>
                  <wp:docPr id="139023151" name="Picture 18" descr="A group of people's heads facing each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23151" name="Picture 18" descr="A group of people's heads facing each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1512FF8" w14:textId="77777777" w:rsidR="00F01BCA" w:rsidRDefault="00F01BCA" w:rsidP="001F2A74">
            <w:pPr>
              <w:pStyle w:val="EasyRead16"/>
              <w:rPr>
                <w:sz w:val="28"/>
                <w:szCs w:val="28"/>
              </w:rPr>
            </w:pPr>
          </w:p>
          <w:p w14:paraId="13541066" w14:textId="7BEE4F0E" w:rsidR="00623DBD" w:rsidRDefault="00623DBD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needs to show the government that they are safe for people with disability to use.</w:t>
            </w:r>
          </w:p>
          <w:p w14:paraId="341A8D91" w14:textId="77777777" w:rsidR="005419F8" w:rsidRDefault="005419F8" w:rsidP="001F2A74">
            <w:pPr>
              <w:pStyle w:val="EasyRead16"/>
              <w:rPr>
                <w:sz w:val="28"/>
                <w:szCs w:val="28"/>
              </w:rPr>
            </w:pPr>
          </w:p>
          <w:p w14:paraId="76104A61" w14:textId="005BB849" w:rsidR="005419F8" w:rsidRPr="008E647D" w:rsidRDefault="005419F8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write your answer in the box</w:t>
            </w:r>
            <w:r w:rsidR="00623DBD">
              <w:rPr>
                <w:sz w:val="28"/>
                <w:szCs w:val="28"/>
              </w:rPr>
              <w:t>.</w:t>
            </w:r>
          </w:p>
        </w:tc>
      </w:tr>
    </w:tbl>
    <w:p w14:paraId="62005379" w14:textId="5B790705" w:rsidR="00AB7CC3" w:rsidRPr="00727303" w:rsidRDefault="00AB7CC3" w:rsidP="00AB7CC3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</w:t>
      </w:r>
      <w:r w:rsidR="005419F8">
        <w:rPr>
          <w:color w:val="358189"/>
          <w:sz w:val="48"/>
          <w:szCs w:val="48"/>
        </w:rPr>
        <w:t xml:space="preserve"> 2</w:t>
      </w:r>
    </w:p>
    <w:p w14:paraId="418F32FB" w14:textId="77777777" w:rsidR="00AB7CC3" w:rsidRDefault="00AB7CC3" w:rsidP="00AB7CC3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AB7CC3" w:rsidRPr="008E647D" w14:paraId="77AFF561" w14:textId="77777777" w:rsidTr="009D0E35">
        <w:trPr>
          <w:cantSplit/>
          <w:trHeight w:val="12474"/>
        </w:trPr>
        <w:tc>
          <w:tcPr>
            <w:tcW w:w="3158" w:type="dxa"/>
          </w:tcPr>
          <w:p w14:paraId="2DA3A1D9" w14:textId="2B7CF7C6" w:rsidR="00AB7CC3" w:rsidRPr="008E647D" w:rsidRDefault="009B1DC6" w:rsidP="001F2A74">
            <w:pPr>
              <w:pStyle w:val="EasyRead16"/>
              <w:rPr>
                <w:sz w:val="28"/>
                <w:szCs w:val="28"/>
              </w:rPr>
            </w:pPr>
            <w:r w:rsidRPr="009B1DC6">
              <w:rPr>
                <w:noProof/>
                <w:sz w:val="28"/>
                <w:szCs w:val="28"/>
              </w:rPr>
              <w:drawing>
                <wp:inline distT="0" distB="0" distL="0" distR="0" wp14:anchorId="2EF25F37" wp14:editId="487D43E7">
                  <wp:extent cx="1868170" cy="1868170"/>
                  <wp:effectExtent l="0" t="0" r="0" b="0"/>
                  <wp:docPr id="1203359892" name="Picture 20" descr="A group of people with question mark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359892" name="Picture 20" descr="A group of people with question marks above their hea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5373A3B" w14:textId="77777777" w:rsidR="00623DBD" w:rsidRDefault="00623DBD" w:rsidP="00623DBD">
            <w:pPr>
              <w:pStyle w:val="EasyRead16"/>
              <w:rPr>
                <w:sz w:val="28"/>
                <w:szCs w:val="28"/>
              </w:rPr>
            </w:pPr>
          </w:p>
          <w:p w14:paraId="111F24C3" w14:textId="1ACC932F" w:rsidR="00623DBD" w:rsidRDefault="00623DBD" w:rsidP="00623DB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What do you think a NDIS provider is.</w:t>
            </w:r>
          </w:p>
          <w:p w14:paraId="72D2107F" w14:textId="77777777" w:rsidR="00623DBD" w:rsidRDefault="00623DBD" w:rsidP="00623DBD">
            <w:pPr>
              <w:pStyle w:val="EasyRead16"/>
              <w:rPr>
                <w:sz w:val="28"/>
                <w:szCs w:val="28"/>
              </w:rPr>
            </w:pPr>
          </w:p>
          <w:p w14:paraId="7984D36D" w14:textId="7FCFD929" w:rsidR="00AB7CC3" w:rsidRPr="008E647D" w:rsidRDefault="262F872A" w:rsidP="00623DBD">
            <w:pPr>
              <w:pStyle w:val="EasyRead16"/>
              <w:rPr>
                <w:sz w:val="28"/>
                <w:szCs w:val="28"/>
              </w:rPr>
            </w:pPr>
            <w:r w:rsidRPr="316A3F89">
              <w:rPr>
                <w:sz w:val="28"/>
                <w:szCs w:val="28"/>
              </w:rPr>
              <w:t>Please write your answer in the box.</w:t>
            </w:r>
          </w:p>
        </w:tc>
      </w:tr>
    </w:tbl>
    <w:p w14:paraId="3EE983B3" w14:textId="7162CA3C" w:rsidR="005419F8" w:rsidRPr="00727303" w:rsidRDefault="005419F8" w:rsidP="005419F8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 3</w:t>
      </w:r>
    </w:p>
    <w:p w14:paraId="1F6E4C69" w14:textId="77777777" w:rsidR="005419F8" w:rsidRDefault="005419F8" w:rsidP="005419F8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5419F8" w:rsidRPr="008E647D" w14:paraId="684FB60D" w14:textId="77777777" w:rsidTr="009D0E35">
        <w:trPr>
          <w:cantSplit/>
          <w:trHeight w:val="12474"/>
        </w:trPr>
        <w:tc>
          <w:tcPr>
            <w:tcW w:w="3158" w:type="dxa"/>
          </w:tcPr>
          <w:p w14:paraId="65761E93" w14:textId="63D87AB1" w:rsidR="005419F8" w:rsidRPr="008E647D" w:rsidRDefault="004D1608" w:rsidP="001F2A74">
            <w:pPr>
              <w:pStyle w:val="EasyRead16"/>
              <w:rPr>
                <w:sz w:val="28"/>
                <w:szCs w:val="28"/>
              </w:rPr>
            </w:pPr>
            <w:r w:rsidRPr="004D1608">
              <w:rPr>
                <w:noProof/>
                <w:sz w:val="28"/>
                <w:szCs w:val="28"/>
              </w:rPr>
              <w:drawing>
                <wp:inline distT="0" distB="0" distL="0" distR="0" wp14:anchorId="2D8BB0E6" wp14:editId="3A9A6F63">
                  <wp:extent cx="1868170" cy="1868170"/>
                  <wp:effectExtent l="0" t="0" r="0" b="0"/>
                  <wp:docPr id="1058395140" name="Picture 30" descr="A person with a stop sign and question mark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8395140" name="Picture 30" descr="A person with a stop sign and question mark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E2A578B" w14:textId="77777777" w:rsidR="005419F8" w:rsidRDefault="005419F8" w:rsidP="001F2A74">
            <w:pPr>
              <w:pStyle w:val="EasyRead16"/>
              <w:rPr>
                <w:sz w:val="28"/>
                <w:szCs w:val="28"/>
              </w:rPr>
            </w:pPr>
          </w:p>
          <w:p w14:paraId="686B94A7" w14:textId="77777777" w:rsidR="00680986" w:rsidRDefault="00680986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How can the government make sure the way you use your supports does </w:t>
            </w:r>
            <w:r w:rsidRPr="0087569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stop.</w:t>
            </w:r>
          </w:p>
          <w:p w14:paraId="6DEBE93B" w14:textId="77777777" w:rsidR="00680986" w:rsidRDefault="00680986" w:rsidP="001F2A74">
            <w:pPr>
              <w:pStyle w:val="EasyRead16"/>
              <w:rPr>
                <w:sz w:val="28"/>
                <w:szCs w:val="28"/>
              </w:rPr>
            </w:pPr>
          </w:p>
          <w:p w14:paraId="7F7FE3B6" w14:textId="20D22C6C" w:rsidR="00680986" w:rsidRPr="008E647D" w:rsidRDefault="00680986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write your answer in the box.</w:t>
            </w:r>
          </w:p>
        </w:tc>
      </w:tr>
    </w:tbl>
    <w:p w14:paraId="5507F128" w14:textId="2DBE2059" w:rsidR="005419F8" w:rsidRPr="00727303" w:rsidRDefault="005419F8" w:rsidP="005419F8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 4</w:t>
      </w:r>
    </w:p>
    <w:p w14:paraId="2CBB5C9B" w14:textId="77777777" w:rsidR="005419F8" w:rsidRDefault="005419F8" w:rsidP="005419F8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5419F8" w:rsidRPr="008E647D" w14:paraId="1C74C6BC" w14:textId="77777777" w:rsidTr="009D0E35">
        <w:trPr>
          <w:cantSplit/>
          <w:trHeight w:val="12474"/>
        </w:trPr>
        <w:tc>
          <w:tcPr>
            <w:tcW w:w="3158" w:type="dxa"/>
          </w:tcPr>
          <w:p w14:paraId="2ADC6E51" w14:textId="34092745" w:rsidR="005419F8" w:rsidRPr="00EB1C27" w:rsidRDefault="00EB1C27" w:rsidP="001F2A74">
            <w:pPr>
              <w:pStyle w:val="EasyRead16"/>
              <w:rPr>
                <w:sz w:val="28"/>
                <w:szCs w:val="28"/>
              </w:rPr>
            </w:pPr>
            <w:r w:rsidRPr="00EB1C27">
              <w:rPr>
                <w:noProof/>
                <w:sz w:val="28"/>
                <w:szCs w:val="28"/>
              </w:rPr>
              <w:drawing>
                <wp:inline distT="0" distB="0" distL="0" distR="0" wp14:anchorId="5E98074F" wp14:editId="24CB3DE3">
                  <wp:extent cx="1868170" cy="1868170"/>
                  <wp:effectExtent l="0" t="0" r="0" b="0"/>
                  <wp:docPr id="1245351042" name="Picture 24" descr="a person thinking with different icons representing nee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351042" name="Picture 24" descr="a person thinking with different icons representing nee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4929CB0" w14:textId="77777777" w:rsidR="005419F8" w:rsidRDefault="005419F8" w:rsidP="001F2A74">
            <w:pPr>
              <w:pStyle w:val="EasyRead16"/>
              <w:rPr>
                <w:sz w:val="28"/>
                <w:szCs w:val="28"/>
              </w:rPr>
            </w:pPr>
          </w:p>
          <w:p w14:paraId="402754B9" w14:textId="632025A4" w:rsidR="00F8655B" w:rsidRDefault="55EBEC3A" w:rsidP="00F8655B">
            <w:pPr>
              <w:pStyle w:val="EasyRead16"/>
              <w:rPr>
                <w:sz w:val="28"/>
                <w:szCs w:val="28"/>
              </w:rPr>
            </w:pPr>
            <w:r w:rsidRPr="6E61D497">
              <w:rPr>
                <w:sz w:val="28"/>
                <w:szCs w:val="28"/>
              </w:rPr>
              <w:t xml:space="preserve">How can we make sure the definition </w:t>
            </w:r>
            <w:r w:rsidR="00B83089" w:rsidRPr="6E61D497">
              <w:rPr>
                <w:sz w:val="28"/>
                <w:szCs w:val="28"/>
              </w:rPr>
              <w:t>of</w:t>
            </w:r>
            <w:r w:rsidRPr="6E61D497">
              <w:rPr>
                <w:sz w:val="28"/>
                <w:szCs w:val="28"/>
              </w:rPr>
              <w:t xml:space="preserve"> NDIS provider</w:t>
            </w:r>
            <w:r w:rsidR="3BFB3D42" w:rsidRPr="6E61D497">
              <w:rPr>
                <w:sz w:val="28"/>
                <w:szCs w:val="28"/>
              </w:rPr>
              <w:t xml:space="preserve"> meets </w:t>
            </w:r>
            <w:r w:rsidR="004740F0" w:rsidRPr="6E61D497">
              <w:rPr>
                <w:sz w:val="28"/>
                <w:szCs w:val="28"/>
              </w:rPr>
              <w:t xml:space="preserve">everyones </w:t>
            </w:r>
            <w:r w:rsidR="3BFB3D42" w:rsidRPr="6E61D497">
              <w:rPr>
                <w:sz w:val="28"/>
                <w:szCs w:val="28"/>
              </w:rPr>
              <w:t>needs.</w:t>
            </w:r>
          </w:p>
          <w:p w14:paraId="0F6C7C99" w14:textId="77777777" w:rsidR="00F8655B" w:rsidRDefault="00F8655B" w:rsidP="00F8655B">
            <w:pPr>
              <w:pStyle w:val="EasyRead16"/>
              <w:rPr>
                <w:sz w:val="28"/>
                <w:szCs w:val="28"/>
              </w:rPr>
            </w:pPr>
          </w:p>
          <w:p w14:paraId="6580E241" w14:textId="7638B7EF" w:rsidR="00F8655B" w:rsidRPr="008E647D" w:rsidRDefault="00F8655B" w:rsidP="00F8655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write your answer in the box.</w:t>
            </w:r>
          </w:p>
        </w:tc>
      </w:tr>
    </w:tbl>
    <w:p w14:paraId="46F8DC15" w14:textId="7CC0CF1F" w:rsidR="005419F8" w:rsidRPr="00727303" w:rsidRDefault="005419F8" w:rsidP="005419F8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 5</w:t>
      </w:r>
    </w:p>
    <w:p w14:paraId="541FFDE6" w14:textId="77777777" w:rsidR="005419F8" w:rsidRDefault="005419F8" w:rsidP="005419F8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5419F8" w:rsidRPr="008E647D" w14:paraId="49FFA6D3" w14:textId="77777777" w:rsidTr="00934185">
        <w:trPr>
          <w:cantSplit/>
          <w:trHeight w:val="12474"/>
        </w:trPr>
        <w:tc>
          <w:tcPr>
            <w:tcW w:w="3158" w:type="dxa"/>
          </w:tcPr>
          <w:p w14:paraId="6A5C4C73" w14:textId="475ABCCC" w:rsidR="005419F8" w:rsidRPr="008E647D" w:rsidRDefault="00C47ECF" w:rsidP="001F2A74">
            <w:pPr>
              <w:pStyle w:val="EasyRead16"/>
              <w:rPr>
                <w:sz w:val="28"/>
                <w:szCs w:val="28"/>
              </w:rPr>
            </w:pPr>
            <w:r w:rsidRPr="00C47ECF">
              <w:rPr>
                <w:noProof/>
                <w:sz w:val="28"/>
                <w:szCs w:val="28"/>
              </w:rPr>
              <w:drawing>
                <wp:inline distT="0" distB="0" distL="0" distR="0" wp14:anchorId="37E645FB" wp14:editId="1A554658">
                  <wp:extent cx="1868170" cy="1868170"/>
                  <wp:effectExtent l="0" t="0" r="0" b="0"/>
                  <wp:docPr id="2118145188" name="Picture 28" descr="a person in a wheelchair thin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145188" name="Picture 28" descr="a person in a wheelchair thin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16F3A02" w14:textId="77777777" w:rsidR="005419F8" w:rsidRDefault="005419F8" w:rsidP="001F2A74">
            <w:pPr>
              <w:pStyle w:val="EasyRead16"/>
              <w:rPr>
                <w:sz w:val="28"/>
                <w:szCs w:val="28"/>
              </w:rPr>
            </w:pPr>
          </w:p>
          <w:p w14:paraId="584255BF" w14:textId="11D334AC" w:rsidR="0093438D" w:rsidRDefault="0093438D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Is there anything else we should include in the definition other tha</w:t>
            </w:r>
            <w:r w:rsidR="0082655C">
              <w:rPr>
                <w:sz w:val="28"/>
                <w:szCs w:val="28"/>
              </w:rPr>
              <w:t>n</w:t>
            </w:r>
            <w:r>
              <w:rPr>
                <w:sz w:val="28"/>
                <w:szCs w:val="28"/>
              </w:rPr>
              <w:t xml:space="preserve"> the type of support.</w:t>
            </w:r>
          </w:p>
          <w:p w14:paraId="52FA7D55" w14:textId="77777777" w:rsidR="0093438D" w:rsidRDefault="0093438D" w:rsidP="001F2A74">
            <w:pPr>
              <w:pStyle w:val="EasyRead16"/>
              <w:rPr>
                <w:sz w:val="28"/>
                <w:szCs w:val="28"/>
              </w:rPr>
            </w:pPr>
          </w:p>
          <w:p w14:paraId="71EDC731" w14:textId="799E95AB" w:rsidR="0093438D" w:rsidRPr="008E647D" w:rsidRDefault="0093438D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write your answer in the box.</w:t>
            </w:r>
          </w:p>
        </w:tc>
      </w:tr>
    </w:tbl>
    <w:p w14:paraId="6FAFC896" w14:textId="4B32AAE0" w:rsidR="005419F8" w:rsidRPr="00727303" w:rsidRDefault="005419F8" w:rsidP="005419F8">
      <w:pPr>
        <w:pStyle w:val="Heading2"/>
        <w:spacing w:line="360" w:lineRule="auto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Question 6</w:t>
      </w:r>
    </w:p>
    <w:p w14:paraId="45AF1DD3" w14:textId="77777777" w:rsidR="005419F8" w:rsidRDefault="005419F8" w:rsidP="005419F8"/>
    <w:tbl>
      <w:tblPr>
        <w:tblStyle w:val="TableGrid"/>
        <w:tblW w:w="9083" w:type="dxa"/>
        <w:tblBorders>
          <w:insideH w:val="none" w:sz="0" w:space="0" w:color="auto"/>
          <w:insideV w:val="none" w:sz="0" w:space="0" w:color="auto"/>
        </w:tblBorders>
        <w:tblLayout w:type="fixed"/>
        <w:tblCellMar>
          <w:top w:w="113" w:type="dxa"/>
        </w:tblCellMar>
        <w:tblLook w:val="04A0" w:firstRow="1" w:lastRow="0" w:firstColumn="1" w:lastColumn="0" w:noHBand="0" w:noVBand="1"/>
      </w:tblPr>
      <w:tblGrid>
        <w:gridCol w:w="3158"/>
        <w:gridCol w:w="5925"/>
      </w:tblGrid>
      <w:tr w:rsidR="005419F8" w:rsidRPr="008E647D" w14:paraId="7C966FAD" w14:textId="77777777" w:rsidTr="00627A44">
        <w:trPr>
          <w:cantSplit/>
          <w:trHeight w:val="12474"/>
        </w:trPr>
        <w:tc>
          <w:tcPr>
            <w:tcW w:w="3158" w:type="dxa"/>
          </w:tcPr>
          <w:p w14:paraId="6A1800E4" w14:textId="4F4F34B0" w:rsidR="005419F8" w:rsidRPr="008E647D" w:rsidRDefault="00097BCB" w:rsidP="001F2A74">
            <w:pPr>
              <w:pStyle w:val="EasyRead16"/>
              <w:rPr>
                <w:sz w:val="28"/>
                <w:szCs w:val="28"/>
              </w:rPr>
            </w:pPr>
            <w:r w:rsidRPr="00097BCB">
              <w:rPr>
                <w:noProof/>
                <w:sz w:val="28"/>
                <w:szCs w:val="28"/>
              </w:rPr>
              <w:drawing>
                <wp:inline distT="0" distB="0" distL="0" distR="0" wp14:anchorId="78903456" wp14:editId="54B99ED5">
                  <wp:extent cx="1868170" cy="1868170"/>
                  <wp:effectExtent l="0" t="0" r="0" b="0"/>
                  <wp:docPr id="340812155" name="Picture 26" descr="A person thinking with his hand to his ch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812155" name="Picture 26" descr="A person thinking with his hand to his ch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B9A476C" w14:textId="77777777" w:rsidR="005419F8" w:rsidRDefault="005419F8" w:rsidP="001F2A74">
            <w:pPr>
              <w:pStyle w:val="EasyRead16"/>
              <w:rPr>
                <w:sz w:val="28"/>
                <w:szCs w:val="28"/>
              </w:rPr>
            </w:pPr>
          </w:p>
          <w:p w14:paraId="556588F1" w14:textId="77777777" w:rsidR="00BF0FC1" w:rsidRDefault="00BF0FC1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could a new definition make supports</w:t>
            </w:r>
          </w:p>
          <w:p w14:paraId="3ABAD07C" w14:textId="77777777" w:rsidR="00BF0FC1" w:rsidRDefault="00BF0FC1" w:rsidP="001F2A74">
            <w:pPr>
              <w:pStyle w:val="EasyRead16"/>
              <w:rPr>
                <w:sz w:val="28"/>
                <w:szCs w:val="28"/>
              </w:rPr>
            </w:pPr>
          </w:p>
          <w:p w14:paraId="17A4B8F2" w14:textId="77777777" w:rsidR="00BF0FC1" w:rsidRDefault="00BF0FC1" w:rsidP="0062673D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 better</w:t>
            </w:r>
          </w:p>
          <w:p w14:paraId="1E452E94" w14:textId="77777777" w:rsidR="00BF0FC1" w:rsidRDefault="00BF0FC1" w:rsidP="0062673D">
            <w:pPr>
              <w:pStyle w:val="EasyRead16"/>
              <w:numPr>
                <w:ilvl w:val="0"/>
                <w:numId w:val="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Last for a long time.</w:t>
            </w:r>
          </w:p>
          <w:p w14:paraId="524B9F32" w14:textId="77777777" w:rsidR="00BF0FC1" w:rsidRDefault="00BF0FC1" w:rsidP="00BF0FC1">
            <w:pPr>
              <w:pStyle w:val="EasyRead16"/>
              <w:rPr>
                <w:sz w:val="28"/>
                <w:szCs w:val="28"/>
              </w:rPr>
            </w:pPr>
          </w:p>
          <w:p w14:paraId="35E7117B" w14:textId="46581B60" w:rsidR="00BF0FC1" w:rsidRPr="008E647D" w:rsidRDefault="00BF0FC1" w:rsidP="00BF0FC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write your answer in the box.</w:t>
            </w:r>
          </w:p>
        </w:tc>
      </w:tr>
    </w:tbl>
    <w:p w14:paraId="6237F4CE" w14:textId="5E5ADCDB" w:rsidR="005F24FC" w:rsidRPr="00727303" w:rsidRDefault="005F24FC" w:rsidP="005F24FC">
      <w:pPr>
        <w:pStyle w:val="EasyReadPageHeader"/>
        <w:rPr>
          <w:color w:val="358189"/>
          <w:sz w:val="48"/>
          <w:szCs w:val="48"/>
        </w:rPr>
      </w:pPr>
      <w:r>
        <w:rPr>
          <w:color w:val="358189"/>
          <w:sz w:val="48"/>
          <w:szCs w:val="48"/>
        </w:rPr>
        <w:lastRenderedPageBreak/>
        <w:t>Thank you</w:t>
      </w:r>
    </w:p>
    <w:p w14:paraId="17B75E8E" w14:textId="77777777" w:rsidR="005F24FC" w:rsidRDefault="005F24FC" w:rsidP="005F24FC"/>
    <w:tbl>
      <w:tblPr>
        <w:tblStyle w:val="TableGrid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F24FC" w:rsidRPr="008E647D" w14:paraId="57E705FF" w14:textId="77777777" w:rsidTr="34D33B69">
        <w:trPr>
          <w:cantSplit/>
          <w:trHeight w:val="4536"/>
        </w:trPr>
        <w:tc>
          <w:tcPr>
            <w:tcW w:w="3158" w:type="dxa"/>
          </w:tcPr>
          <w:p w14:paraId="70B31E49" w14:textId="344DE9A5" w:rsidR="005F24FC" w:rsidRPr="008E647D" w:rsidRDefault="006B020D" w:rsidP="001F2A74">
            <w:pPr>
              <w:pStyle w:val="EasyRead16"/>
              <w:rPr>
                <w:sz w:val="28"/>
                <w:szCs w:val="28"/>
              </w:rPr>
            </w:pPr>
            <w:r w:rsidRPr="006847A3">
              <w:rPr>
                <w:noProof/>
              </w:rPr>
              <w:drawing>
                <wp:inline distT="0" distB="0" distL="0" distR="0" wp14:anchorId="099BC0A4" wp14:editId="373A0E2C">
                  <wp:extent cx="1868170" cy="1868170"/>
                  <wp:effectExtent l="0" t="0" r="0" b="0"/>
                  <wp:docPr id="796588139" name="Picture 95" descr="a child in a wheelchair saying thank yo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588139" name="Picture 95" descr="a child in a wheelchair saying thank yo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5AE2B2" w14:textId="77777777" w:rsidR="005F24FC" w:rsidRDefault="005F24FC" w:rsidP="001F2A74">
            <w:pPr>
              <w:pStyle w:val="EasyRead16"/>
              <w:rPr>
                <w:sz w:val="28"/>
                <w:szCs w:val="28"/>
              </w:rPr>
            </w:pPr>
          </w:p>
          <w:p w14:paraId="21D42443" w14:textId="77777777" w:rsidR="009320FD" w:rsidRDefault="009320FD" w:rsidP="001F2A74">
            <w:pPr>
              <w:pStyle w:val="EasyRead16"/>
              <w:rPr>
                <w:sz w:val="28"/>
                <w:szCs w:val="28"/>
              </w:rPr>
            </w:pPr>
          </w:p>
          <w:p w14:paraId="01ACA949" w14:textId="04C13DF1" w:rsidR="009320FD" w:rsidRPr="008E647D" w:rsidRDefault="009320FD" w:rsidP="001F2A7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Thank you for answering our questions.</w:t>
            </w:r>
          </w:p>
        </w:tc>
      </w:tr>
      <w:tr w:rsidR="005F24FC" w:rsidRPr="008E647D" w14:paraId="10D15941" w14:textId="77777777" w:rsidTr="34D33B69">
        <w:trPr>
          <w:cantSplit/>
          <w:trHeight w:val="4536"/>
        </w:trPr>
        <w:tc>
          <w:tcPr>
            <w:tcW w:w="3158" w:type="dxa"/>
          </w:tcPr>
          <w:p w14:paraId="54DDF57C" w14:textId="3C1D274A" w:rsidR="005F24FC" w:rsidRPr="008E647D" w:rsidRDefault="5FB79AF9" w:rsidP="001F2A74">
            <w:pPr>
              <w:pStyle w:val="EasyRead16"/>
            </w:pPr>
            <w:r>
              <w:rPr>
                <w:noProof/>
              </w:rPr>
              <w:drawing>
                <wp:inline distT="0" distB="0" distL="0" distR="0" wp14:anchorId="46A5F833" wp14:editId="3C611111">
                  <wp:extent cx="1866900" cy="1866900"/>
                  <wp:effectExtent l="0" t="0" r="0" b="0"/>
                  <wp:docPr id="59959755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597553" name="Picture 599597553"/>
                          <pic:cNvPicPr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4D064E" w14:textId="77777777" w:rsidR="005F24FC" w:rsidRDefault="005F24FC" w:rsidP="005F24FC">
            <w:pPr>
              <w:pStyle w:val="EasyRead16"/>
              <w:rPr>
                <w:sz w:val="28"/>
                <w:szCs w:val="28"/>
              </w:rPr>
            </w:pPr>
          </w:p>
          <w:p w14:paraId="19343E8F" w14:textId="77777777" w:rsidR="008436B1" w:rsidRDefault="008436B1" w:rsidP="005F24FC">
            <w:pPr>
              <w:pStyle w:val="EasyRead16"/>
              <w:rPr>
                <w:sz w:val="28"/>
                <w:szCs w:val="28"/>
              </w:rPr>
            </w:pPr>
          </w:p>
          <w:p w14:paraId="68F075EC" w14:textId="77777777" w:rsidR="009320FD" w:rsidRDefault="006B020D" w:rsidP="005F24F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Please send your answers back by</w:t>
            </w:r>
          </w:p>
          <w:p w14:paraId="69B64711" w14:textId="0DF19EB1" w:rsidR="00083062" w:rsidRPr="008E647D" w:rsidRDefault="19FEBCB4" w:rsidP="005F24FC">
            <w:pPr>
              <w:pStyle w:val="EasyRead16"/>
              <w:rPr>
                <w:sz w:val="28"/>
                <w:szCs w:val="28"/>
              </w:rPr>
            </w:pPr>
            <w:r w:rsidRPr="34D33B69">
              <w:rPr>
                <w:b/>
                <w:bCs/>
                <w:sz w:val="28"/>
                <w:szCs w:val="28"/>
              </w:rPr>
              <w:t>S</w:t>
            </w:r>
            <w:r w:rsidR="74F76DC6" w:rsidRPr="34D33B69">
              <w:rPr>
                <w:b/>
                <w:bCs/>
                <w:sz w:val="28"/>
                <w:szCs w:val="28"/>
              </w:rPr>
              <w:t>atur</w:t>
            </w:r>
            <w:r w:rsidRPr="34D33B69">
              <w:rPr>
                <w:b/>
                <w:bCs/>
                <w:sz w:val="28"/>
                <w:szCs w:val="28"/>
              </w:rPr>
              <w:t>day</w:t>
            </w:r>
            <w:r w:rsidRPr="34D33B69">
              <w:rPr>
                <w:sz w:val="28"/>
                <w:szCs w:val="28"/>
              </w:rPr>
              <w:t xml:space="preserve"> </w:t>
            </w:r>
            <w:r w:rsidR="3F6F186F" w:rsidRPr="34D33B69">
              <w:rPr>
                <w:sz w:val="28"/>
                <w:szCs w:val="28"/>
              </w:rPr>
              <w:t>28</w:t>
            </w:r>
            <w:r w:rsidRPr="34D33B69">
              <w:rPr>
                <w:sz w:val="28"/>
                <w:szCs w:val="28"/>
              </w:rPr>
              <w:t xml:space="preserve"> February 2026.</w:t>
            </w:r>
          </w:p>
        </w:tc>
      </w:tr>
      <w:tr w:rsidR="000429EA" w:rsidRPr="008E647D" w14:paraId="79CF0E84" w14:textId="77777777" w:rsidTr="34D33B69">
        <w:trPr>
          <w:cantSplit/>
          <w:trHeight w:val="2835"/>
        </w:trPr>
        <w:tc>
          <w:tcPr>
            <w:tcW w:w="3158" w:type="dxa"/>
          </w:tcPr>
          <w:p w14:paraId="54BAC4B1" w14:textId="09C90BFF" w:rsidR="000429EA" w:rsidRPr="008E647D" w:rsidRDefault="00AA5BCC" w:rsidP="001F2A74">
            <w:pPr>
              <w:pStyle w:val="EasyRead16"/>
              <w:rPr>
                <w:sz w:val="28"/>
                <w:szCs w:val="28"/>
              </w:rPr>
            </w:pPr>
            <w:r w:rsidRPr="00A53E81">
              <w:rPr>
                <w:noProof/>
                <w:sz w:val="28"/>
                <w:szCs w:val="28"/>
              </w:rPr>
              <w:drawing>
                <wp:inline distT="0" distB="0" distL="0" distR="0" wp14:anchorId="00DDF82D" wp14:editId="5E869536">
                  <wp:extent cx="1868170" cy="1864360"/>
                  <wp:effectExtent l="0" t="0" r="0" b="0"/>
                  <wp:docPr id="1777168758" name="Picture 8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91395" name="Picture 8" descr="email ic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76CE7C0" w14:textId="77777777" w:rsidR="000429EA" w:rsidRDefault="000429EA" w:rsidP="000429EA">
            <w:pPr>
              <w:pStyle w:val="EasyRead14"/>
            </w:pPr>
          </w:p>
          <w:p w14:paraId="480365B9" w14:textId="77777777" w:rsidR="000429EA" w:rsidRDefault="000429EA" w:rsidP="000429EA">
            <w:pPr>
              <w:pStyle w:val="EasyRead14"/>
            </w:pPr>
            <w:r>
              <w:t>If you have typed your answers on the computer</w:t>
            </w:r>
          </w:p>
          <w:p w14:paraId="45625428" w14:textId="77777777" w:rsidR="000429EA" w:rsidRDefault="000429EA" w:rsidP="000429EA">
            <w:pPr>
              <w:pStyle w:val="EasyRead14"/>
            </w:pPr>
          </w:p>
          <w:p w14:paraId="68435639" w14:textId="579D8456" w:rsidR="000429EA" w:rsidRDefault="7E392F7E" w:rsidP="0062673D">
            <w:pPr>
              <w:pStyle w:val="EasyRead14"/>
              <w:numPr>
                <w:ilvl w:val="0"/>
                <w:numId w:val="6"/>
              </w:numPr>
            </w:pPr>
            <w:r>
              <w:t>Send the survey back by email</w:t>
            </w:r>
          </w:p>
          <w:p w14:paraId="135B4C8C" w14:textId="77777777" w:rsidR="000429EA" w:rsidRDefault="000429EA" w:rsidP="005F24FC">
            <w:pPr>
              <w:pStyle w:val="EasyRead16"/>
              <w:rPr>
                <w:sz w:val="28"/>
                <w:szCs w:val="28"/>
              </w:rPr>
            </w:pPr>
          </w:p>
          <w:p w14:paraId="1C18ADC5" w14:textId="0B629A6B" w:rsidR="00EC5779" w:rsidRDefault="00EC5779" w:rsidP="005F24FC">
            <w:pPr>
              <w:pStyle w:val="EasyRead16"/>
              <w:rPr>
                <w:sz w:val="28"/>
                <w:szCs w:val="28"/>
              </w:rPr>
            </w:pPr>
            <w:hyperlink r:id="rId47" w:history="1">
              <w:r w:rsidRPr="00D610E0">
                <w:rPr>
                  <w:rStyle w:val="Hyperlink"/>
                  <w:rFonts w:cs="Arial"/>
                  <w:sz w:val="28"/>
                  <w:szCs w:val="28"/>
                </w:rPr>
                <w:t>NDISRegulation@health.gov.au</w:t>
              </w:r>
            </w:hyperlink>
          </w:p>
        </w:tc>
      </w:tr>
      <w:tr w:rsidR="00FE64C3" w:rsidRPr="008E647D" w14:paraId="0E99A6B6" w14:textId="77777777" w:rsidTr="34D33B69">
        <w:trPr>
          <w:cantSplit/>
          <w:trHeight w:val="2835"/>
        </w:trPr>
        <w:tc>
          <w:tcPr>
            <w:tcW w:w="3158" w:type="dxa"/>
          </w:tcPr>
          <w:p w14:paraId="5429B9D6" w14:textId="05BCF88B" w:rsidR="00FE64C3" w:rsidRPr="00BD7603" w:rsidRDefault="00EC5779" w:rsidP="001F2A74">
            <w:pPr>
              <w:pStyle w:val="EasyRead16"/>
              <w:rPr>
                <w:noProof/>
              </w:rPr>
            </w:pPr>
            <w:r w:rsidRPr="00FF7061">
              <w:rPr>
                <w:noProof/>
              </w:rPr>
              <w:lastRenderedPageBreak/>
              <w:drawing>
                <wp:inline distT="0" distB="0" distL="0" distR="0" wp14:anchorId="3D97AFA2" wp14:editId="7F39AA19">
                  <wp:extent cx="1868170" cy="1868170"/>
                  <wp:effectExtent l="0" t="0" r="0" b="0"/>
                  <wp:docPr id="565891379" name="Picture 99" descr="a person scanning a document into the computer to email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891379" name="Picture 99" descr="a person scanning a document into the computer to email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C3BFF69" w14:textId="77777777" w:rsidR="00D7574A" w:rsidRDefault="00D7574A" w:rsidP="00D7574A">
            <w:pPr>
              <w:pStyle w:val="EasyRead14"/>
            </w:pPr>
          </w:p>
          <w:p w14:paraId="74C21CE2" w14:textId="77777777" w:rsidR="00D7574A" w:rsidRDefault="00D7574A" w:rsidP="00D7574A">
            <w:pPr>
              <w:pStyle w:val="EasyRead14"/>
            </w:pPr>
            <w:r>
              <w:t>If you wrote your answers you can</w:t>
            </w:r>
          </w:p>
          <w:p w14:paraId="6A6A3920" w14:textId="77777777" w:rsidR="00EC5779" w:rsidRDefault="00EC5779" w:rsidP="00D7574A">
            <w:pPr>
              <w:pStyle w:val="EasyRead14"/>
            </w:pPr>
          </w:p>
          <w:p w14:paraId="709F9785" w14:textId="79B8A78A" w:rsidR="00BF5A2A" w:rsidRDefault="3387C8FE" w:rsidP="0062673D">
            <w:pPr>
              <w:pStyle w:val="EasyRead14"/>
              <w:numPr>
                <w:ilvl w:val="0"/>
                <w:numId w:val="7"/>
              </w:numPr>
            </w:pPr>
            <w:r>
              <w:t>Email your survey back to us</w:t>
            </w:r>
          </w:p>
          <w:p w14:paraId="3584B823" w14:textId="77777777" w:rsidR="00BF5A2A" w:rsidRDefault="00BF5A2A" w:rsidP="00BF5A2A">
            <w:pPr>
              <w:pStyle w:val="EasyRead14"/>
            </w:pPr>
          </w:p>
          <w:p w14:paraId="3F98E311" w14:textId="7618490E" w:rsidR="00BF5A2A" w:rsidRDefault="3387C8FE" w:rsidP="0062673D">
            <w:pPr>
              <w:pStyle w:val="EasyRead14"/>
              <w:numPr>
                <w:ilvl w:val="0"/>
                <w:numId w:val="8"/>
              </w:numPr>
            </w:pPr>
            <w:r>
              <w:t>Scan your survey into the computer</w:t>
            </w:r>
          </w:p>
          <w:p w14:paraId="674BE089" w14:textId="77777777" w:rsidR="00BF5A2A" w:rsidRDefault="00BF5A2A" w:rsidP="0062673D">
            <w:pPr>
              <w:pStyle w:val="EasyRead14"/>
              <w:numPr>
                <w:ilvl w:val="0"/>
                <w:numId w:val="8"/>
              </w:numPr>
            </w:pPr>
            <w:r>
              <w:t>Email it back to us</w:t>
            </w:r>
          </w:p>
          <w:p w14:paraId="64F1CE0B" w14:textId="77777777" w:rsidR="00BF5A2A" w:rsidRDefault="00BF5A2A" w:rsidP="00BF5A2A">
            <w:pPr>
              <w:pStyle w:val="EasyRead14"/>
            </w:pPr>
          </w:p>
          <w:p w14:paraId="5FCB200E" w14:textId="60CABE15" w:rsidR="00FE64C3" w:rsidRDefault="00EC5779" w:rsidP="000429EA">
            <w:pPr>
              <w:pStyle w:val="EasyRead14"/>
            </w:pPr>
            <w:hyperlink r:id="rId49" w:history="1">
              <w:r w:rsidRPr="00D610E0">
                <w:rPr>
                  <w:rStyle w:val="Hyperlink"/>
                  <w:rFonts w:cs="Arial"/>
                </w:rPr>
                <w:t>NDISRegulation@health.gov.au</w:t>
              </w:r>
            </w:hyperlink>
          </w:p>
        </w:tc>
      </w:tr>
    </w:tbl>
    <w:p w14:paraId="2AD8D8BF" w14:textId="65B29A41" w:rsidR="005F24FC" w:rsidRDefault="005F24FC" w:rsidP="005F24FC">
      <w:pPr>
        <w:pStyle w:val="EasyRead14"/>
        <w:rPr>
          <w:rFonts w:eastAsiaTheme="majorEastAsia" w:cstheme="majorBidi"/>
        </w:rPr>
      </w:pPr>
    </w:p>
    <w:p w14:paraId="6F612074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0667226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2DA58016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5CA6264A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461BACED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77FE9594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6320A58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F8CFBF8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744480BE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79DE606C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45988B08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7FCE74C4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1632491E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3AABE18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9A91BDA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4BAC8140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4A6108E6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0460B2BC" w14:textId="77777777" w:rsidR="008D70C3" w:rsidRDefault="008D70C3" w:rsidP="005F24FC">
      <w:pPr>
        <w:pStyle w:val="EasyRead14"/>
        <w:rPr>
          <w:rFonts w:eastAsiaTheme="majorEastAsia" w:cstheme="majorBidi"/>
        </w:rPr>
      </w:pPr>
    </w:p>
    <w:p w14:paraId="54A47618" w14:textId="7A59FC41" w:rsidR="71B10253" w:rsidRDefault="00E540DA" w:rsidP="00EC5779">
      <w:pPr>
        <w:spacing w:line="480" w:lineRule="auto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F2D461" w14:textId="77777777" w:rsidR="002613EF" w:rsidRDefault="002613EF" w:rsidP="00B04ED8">
      <w:pPr>
        <w:spacing w:after="0" w:line="240" w:lineRule="auto"/>
      </w:pPr>
      <w:r>
        <w:separator/>
      </w:r>
    </w:p>
  </w:endnote>
  <w:endnote w:type="continuationSeparator" w:id="0">
    <w:p w14:paraId="07066EC0" w14:textId="77777777" w:rsidR="002613EF" w:rsidRDefault="002613EF" w:rsidP="00B04ED8">
      <w:pPr>
        <w:spacing w:after="0" w:line="240" w:lineRule="auto"/>
      </w:pPr>
      <w:r>
        <w:continuationSeparator/>
      </w:r>
    </w:p>
  </w:endnote>
  <w:endnote w:type="continuationNotice" w:id="1">
    <w:p w14:paraId="768CD3AC" w14:textId="77777777" w:rsidR="002613EF" w:rsidRDefault="002613E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70E4E9" w14:textId="7FC9FBE4" w:rsidR="00696CF7" w:rsidRDefault="00696CF7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02D15012" wp14:editId="578D8AA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6000177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197D93" w14:textId="45F33BDB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D15012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2D197D93" w14:textId="45F33BDB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4F369E41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22D64C13" w:rsidR="003D5871" w:rsidRDefault="003D5871">
    <w:pPr>
      <w:pStyle w:val="Footer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3A63020F" wp14:editId="12312E4D">
          <wp:simplePos x="0" y="0"/>
          <wp:positionH relativeFrom="column">
            <wp:posOffset>4381500</wp:posOffset>
          </wp:positionH>
          <wp:positionV relativeFrom="paragraph">
            <wp:posOffset>-1485900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7D4125" w14:textId="77777777" w:rsidR="002613EF" w:rsidRDefault="002613EF" w:rsidP="00B04ED8">
      <w:pPr>
        <w:spacing w:after="0" w:line="240" w:lineRule="auto"/>
      </w:pPr>
      <w:r>
        <w:separator/>
      </w:r>
    </w:p>
  </w:footnote>
  <w:footnote w:type="continuationSeparator" w:id="0">
    <w:p w14:paraId="415B72DB" w14:textId="77777777" w:rsidR="002613EF" w:rsidRDefault="002613EF" w:rsidP="00B04ED8">
      <w:pPr>
        <w:spacing w:after="0" w:line="240" w:lineRule="auto"/>
      </w:pPr>
      <w:r>
        <w:continuationSeparator/>
      </w:r>
    </w:p>
  </w:footnote>
  <w:footnote w:type="continuationNotice" w:id="1">
    <w:p w14:paraId="2145BBAC" w14:textId="77777777" w:rsidR="002613EF" w:rsidRDefault="002613E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DE4F04" w14:textId="03DCF89A" w:rsidR="00696CF7" w:rsidRDefault="00696CF7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4F39D8FA" wp14:editId="4663389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942647601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C0759" w14:textId="20F2B002" w:rsidR="00696CF7" w:rsidRPr="00696CF7" w:rsidRDefault="00696CF7" w:rsidP="00696CF7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696CF7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39D8F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33C0759" w14:textId="20F2B002" w:rsidR="00696CF7" w:rsidRPr="00696CF7" w:rsidRDefault="00696CF7" w:rsidP="00696CF7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696CF7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CE63B" w14:textId="6C4EA3FB" w:rsidR="00696CF7" w:rsidRDefault="00696CF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59C12329" w:rsidR="002950E3" w:rsidRPr="00E642D6" w:rsidRDefault="00DF635C" w:rsidP="00E642D6">
    <w:pPr>
      <w:pStyle w:val="Header"/>
    </w:pPr>
    <w:r>
      <w:rPr>
        <w:noProof/>
        <w:lang w:eastAsia="en-AU"/>
      </w:rPr>
      <w:drawing>
        <wp:inline distT="0" distB="0" distL="0" distR="0" wp14:anchorId="6ADB7758" wp14:editId="616ECEC2">
          <wp:extent cx="5731510" cy="937137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7137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F52EE1"/>
    <w:multiLevelType w:val="hybridMultilevel"/>
    <w:tmpl w:val="A6EE82C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1A2BC6"/>
    <w:multiLevelType w:val="hybridMultilevel"/>
    <w:tmpl w:val="F70657CE"/>
    <w:lvl w:ilvl="0" w:tplc="477CD77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D8CA4D7E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63BCAA7E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D8E4A80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7004EC3E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9620B3B4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B840108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2BA5D30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7BB8B8DA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64624C2"/>
    <w:multiLevelType w:val="hybridMultilevel"/>
    <w:tmpl w:val="A6D4A2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E6238E"/>
    <w:multiLevelType w:val="hybridMultilevel"/>
    <w:tmpl w:val="9CF4AD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B0551E5"/>
    <w:multiLevelType w:val="hybridMultilevel"/>
    <w:tmpl w:val="5B44D91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D7D06F9"/>
    <w:multiLevelType w:val="hybridMultilevel"/>
    <w:tmpl w:val="5D7CBF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3"/>
  </w:num>
  <w:num w:numId="2" w16cid:durableId="227035660">
    <w:abstractNumId w:val="4"/>
  </w:num>
  <w:num w:numId="3" w16cid:durableId="400756278">
    <w:abstractNumId w:val="5"/>
  </w:num>
  <w:num w:numId="4" w16cid:durableId="1340542726">
    <w:abstractNumId w:val="7"/>
  </w:num>
  <w:num w:numId="5" w16cid:durableId="1957977397">
    <w:abstractNumId w:val="2"/>
  </w:num>
  <w:num w:numId="6" w16cid:durableId="539900795">
    <w:abstractNumId w:val="0"/>
  </w:num>
  <w:num w:numId="7" w16cid:durableId="1949846166">
    <w:abstractNumId w:val="6"/>
  </w:num>
  <w:num w:numId="8" w16cid:durableId="1953517763">
    <w:abstractNumId w:val="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4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124C7"/>
    <w:rsid w:val="00016CC2"/>
    <w:rsid w:val="00023832"/>
    <w:rsid w:val="00026917"/>
    <w:rsid w:val="0003700D"/>
    <w:rsid w:val="00037BB9"/>
    <w:rsid w:val="000429EA"/>
    <w:rsid w:val="00043B63"/>
    <w:rsid w:val="00046031"/>
    <w:rsid w:val="00046382"/>
    <w:rsid w:val="00046B37"/>
    <w:rsid w:val="000507DF"/>
    <w:rsid w:val="00053911"/>
    <w:rsid w:val="0005492C"/>
    <w:rsid w:val="0006402E"/>
    <w:rsid w:val="00080ABB"/>
    <w:rsid w:val="00083062"/>
    <w:rsid w:val="000866C5"/>
    <w:rsid w:val="00096798"/>
    <w:rsid w:val="00097BCB"/>
    <w:rsid w:val="000B092B"/>
    <w:rsid w:val="000B3DF0"/>
    <w:rsid w:val="000B714A"/>
    <w:rsid w:val="000C0A3A"/>
    <w:rsid w:val="000C1F54"/>
    <w:rsid w:val="000D21CE"/>
    <w:rsid w:val="000D3ED4"/>
    <w:rsid w:val="000D437E"/>
    <w:rsid w:val="000D7DBF"/>
    <w:rsid w:val="000E0FAC"/>
    <w:rsid w:val="000E4BE0"/>
    <w:rsid w:val="000F0D5E"/>
    <w:rsid w:val="000F1BFE"/>
    <w:rsid w:val="000F5175"/>
    <w:rsid w:val="000F5619"/>
    <w:rsid w:val="0010212F"/>
    <w:rsid w:val="001074F3"/>
    <w:rsid w:val="00114574"/>
    <w:rsid w:val="0011596D"/>
    <w:rsid w:val="00115D4F"/>
    <w:rsid w:val="001173B6"/>
    <w:rsid w:val="0011762E"/>
    <w:rsid w:val="00122D57"/>
    <w:rsid w:val="00124AF4"/>
    <w:rsid w:val="0012524F"/>
    <w:rsid w:val="00135356"/>
    <w:rsid w:val="00140AD0"/>
    <w:rsid w:val="00152C86"/>
    <w:rsid w:val="001570E2"/>
    <w:rsid w:val="00160068"/>
    <w:rsid w:val="00160463"/>
    <w:rsid w:val="00160987"/>
    <w:rsid w:val="00162E3E"/>
    <w:rsid w:val="001642C3"/>
    <w:rsid w:val="00165EA8"/>
    <w:rsid w:val="00166B4D"/>
    <w:rsid w:val="00167C91"/>
    <w:rsid w:val="00172E01"/>
    <w:rsid w:val="00172E3C"/>
    <w:rsid w:val="00177F68"/>
    <w:rsid w:val="00183047"/>
    <w:rsid w:val="00183C54"/>
    <w:rsid w:val="00183E6B"/>
    <w:rsid w:val="001975E4"/>
    <w:rsid w:val="001A08F5"/>
    <w:rsid w:val="001A3D85"/>
    <w:rsid w:val="001A7216"/>
    <w:rsid w:val="001B07B8"/>
    <w:rsid w:val="001B1DB9"/>
    <w:rsid w:val="001C02E3"/>
    <w:rsid w:val="001D3B81"/>
    <w:rsid w:val="001E630D"/>
    <w:rsid w:val="001F0E97"/>
    <w:rsid w:val="001F36C3"/>
    <w:rsid w:val="001F5FAD"/>
    <w:rsid w:val="001F66D4"/>
    <w:rsid w:val="00202FA2"/>
    <w:rsid w:val="00207946"/>
    <w:rsid w:val="0021240C"/>
    <w:rsid w:val="0021366B"/>
    <w:rsid w:val="00214B96"/>
    <w:rsid w:val="00226095"/>
    <w:rsid w:val="002261D5"/>
    <w:rsid w:val="0022677B"/>
    <w:rsid w:val="002267A8"/>
    <w:rsid w:val="002346A8"/>
    <w:rsid w:val="002479B4"/>
    <w:rsid w:val="00253005"/>
    <w:rsid w:val="00257312"/>
    <w:rsid w:val="002613EF"/>
    <w:rsid w:val="00261D86"/>
    <w:rsid w:val="0026316D"/>
    <w:rsid w:val="00270667"/>
    <w:rsid w:val="00273CFE"/>
    <w:rsid w:val="00280BFB"/>
    <w:rsid w:val="00281F3A"/>
    <w:rsid w:val="00284DC9"/>
    <w:rsid w:val="00286065"/>
    <w:rsid w:val="00291D6D"/>
    <w:rsid w:val="002950E3"/>
    <w:rsid w:val="00295C12"/>
    <w:rsid w:val="002A7B19"/>
    <w:rsid w:val="002B0791"/>
    <w:rsid w:val="002B32F0"/>
    <w:rsid w:val="002D033F"/>
    <w:rsid w:val="002D31A0"/>
    <w:rsid w:val="002D5564"/>
    <w:rsid w:val="002E061E"/>
    <w:rsid w:val="002F0992"/>
    <w:rsid w:val="002F2B89"/>
    <w:rsid w:val="002F4066"/>
    <w:rsid w:val="002F576D"/>
    <w:rsid w:val="002F5939"/>
    <w:rsid w:val="002F61E3"/>
    <w:rsid w:val="003033C1"/>
    <w:rsid w:val="00330106"/>
    <w:rsid w:val="00332946"/>
    <w:rsid w:val="003376F1"/>
    <w:rsid w:val="00353049"/>
    <w:rsid w:val="003544EB"/>
    <w:rsid w:val="00354A38"/>
    <w:rsid w:val="00356E18"/>
    <w:rsid w:val="00360E81"/>
    <w:rsid w:val="0036503F"/>
    <w:rsid w:val="00366044"/>
    <w:rsid w:val="00372D22"/>
    <w:rsid w:val="00373AA5"/>
    <w:rsid w:val="003755AE"/>
    <w:rsid w:val="00386E6D"/>
    <w:rsid w:val="00391953"/>
    <w:rsid w:val="003A14D9"/>
    <w:rsid w:val="003A4BD1"/>
    <w:rsid w:val="003A72AF"/>
    <w:rsid w:val="003A7DA1"/>
    <w:rsid w:val="003B2BB8"/>
    <w:rsid w:val="003B6DE1"/>
    <w:rsid w:val="003C1E9B"/>
    <w:rsid w:val="003D259F"/>
    <w:rsid w:val="003D34FF"/>
    <w:rsid w:val="003D5871"/>
    <w:rsid w:val="003E04CF"/>
    <w:rsid w:val="003E0E42"/>
    <w:rsid w:val="003E7EAF"/>
    <w:rsid w:val="003F10F5"/>
    <w:rsid w:val="003F5C0C"/>
    <w:rsid w:val="00401B86"/>
    <w:rsid w:val="004139FD"/>
    <w:rsid w:val="00417965"/>
    <w:rsid w:val="00421EC4"/>
    <w:rsid w:val="00422262"/>
    <w:rsid w:val="004258FD"/>
    <w:rsid w:val="00431372"/>
    <w:rsid w:val="0043458B"/>
    <w:rsid w:val="0043571D"/>
    <w:rsid w:val="00435F9D"/>
    <w:rsid w:val="0043781E"/>
    <w:rsid w:val="004431A4"/>
    <w:rsid w:val="00444DE2"/>
    <w:rsid w:val="004536D6"/>
    <w:rsid w:val="0045527C"/>
    <w:rsid w:val="004622B7"/>
    <w:rsid w:val="00462668"/>
    <w:rsid w:val="00462D1A"/>
    <w:rsid w:val="004652DE"/>
    <w:rsid w:val="0046582C"/>
    <w:rsid w:val="004669D7"/>
    <w:rsid w:val="00471F6D"/>
    <w:rsid w:val="004727A7"/>
    <w:rsid w:val="004740F0"/>
    <w:rsid w:val="004747D0"/>
    <w:rsid w:val="00475090"/>
    <w:rsid w:val="004804F2"/>
    <w:rsid w:val="00481A8C"/>
    <w:rsid w:val="00490EC8"/>
    <w:rsid w:val="00497865"/>
    <w:rsid w:val="004A3195"/>
    <w:rsid w:val="004B1AF9"/>
    <w:rsid w:val="004B4890"/>
    <w:rsid w:val="004B54CA"/>
    <w:rsid w:val="004B56FD"/>
    <w:rsid w:val="004D092D"/>
    <w:rsid w:val="004D1425"/>
    <w:rsid w:val="004D1608"/>
    <w:rsid w:val="004D5B36"/>
    <w:rsid w:val="004D694F"/>
    <w:rsid w:val="004E0783"/>
    <w:rsid w:val="004E1049"/>
    <w:rsid w:val="004E33E6"/>
    <w:rsid w:val="004E5CBF"/>
    <w:rsid w:val="004E7193"/>
    <w:rsid w:val="004F02D9"/>
    <w:rsid w:val="004F2566"/>
    <w:rsid w:val="0050610D"/>
    <w:rsid w:val="00506E2D"/>
    <w:rsid w:val="00511A3A"/>
    <w:rsid w:val="00512C1B"/>
    <w:rsid w:val="00514B4B"/>
    <w:rsid w:val="005174E9"/>
    <w:rsid w:val="00522784"/>
    <w:rsid w:val="0052647C"/>
    <w:rsid w:val="00531AEF"/>
    <w:rsid w:val="005419F8"/>
    <w:rsid w:val="00542AB2"/>
    <w:rsid w:val="00553158"/>
    <w:rsid w:val="00557329"/>
    <w:rsid w:val="00557887"/>
    <w:rsid w:val="005601E0"/>
    <w:rsid w:val="00562B06"/>
    <w:rsid w:val="005634CF"/>
    <w:rsid w:val="005658F0"/>
    <w:rsid w:val="00566C7F"/>
    <w:rsid w:val="005675B5"/>
    <w:rsid w:val="00575230"/>
    <w:rsid w:val="00580E0E"/>
    <w:rsid w:val="005812AD"/>
    <w:rsid w:val="0058149C"/>
    <w:rsid w:val="00585E4D"/>
    <w:rsid w:val="00597BD5"/>
    <w:rsid w:val="005A0228"/>
    <w:rsid w:val="005A069C"/>
    <w:rsid w:val="005A0CAF"/>
    <w:rsid w:val="005A4AB5"/>
    <w:rsid w:val="005B00BC"/>
    <w:rsid w:val="005B2AE4"/>
    <w:rsid w:val="005B476B"/>
    <w:rsid w:val="005C09E3"/>
    <w:rsid w:val="005C280B"/>
    <w:rsid w:val="005C3476"/>
    <w:rsid w:val="005C3AA9"/>
    <w:rsid w:val="005C61D2"/>
    <w:rsid w:val="005D0354"/>
    <w:rsid w:val="005D56F1"/>
    <w:rsid w:val="005D74AD"/>
    <w:rsid w:val="005E09F0"/>
    <w:rsid w:val="005F24FC"/>
    <w:rsid w:val="005F5A4B"/>
    <w:rsid w:val="005F75D0"/>
    <w:rsid w:val="006201FF"/>
    <w:rsid w:val="006213C6"/>
    <w:rsid w:val="00621FC5"/>
    <w:rsid w:val="00623DBD"/>
    <w:rsid w:val="006264F0"/>
    <w:rsid w:val="0062673D"/>
    <w:rsid w:val="00627A44"/>
    <w:rsid w:val="00627F41"/>
    <w:rsid w:val="006317F9"/>
    <w:rsid w:val="00632039"/>
    <w:rsid w:val="00636D3C"/>
    <w:rsid w:val="006370BA"/>
    <w:rsid w:val="00637B02"/>
    <w:rsid w:val="0064027C"/>
    <w:rsid w:val="0064067F"/>
    <w:rsid w:val="00653CB0"/>
    <w:rsid w:val="0065550F"/>
    <w:rsid w:val="0066079B"/>
    <w:rsid w:val="00660A18"/>
    <w:rsid w:val="00660B19"/>
    <w:rsid w:val="0066293F"/>
    <w:rsid w:val="00663D98"/>
    <w:rsid w:val="006720FA"/>
    <w:rsid w:val="006808EF"/>
    <w:rsid w:val="00680986"/>
    <w:rsid w:val="00682BDD"/>
    <w:rsid w:val="00683A84"/>
    <w:rsid w:val="00696CF7"/>
    <w:rsid w:val="006A0351"/>
    <w:rsid w:val="006A06C1"/>
    <w:rsid w:val="006A0B89"/>
    <w:rsid w:val="006A1831"/>
    <w:rsid w:val="006A28B3"/>
    <w:rsid w:val="006A2E9E"/>
    <w:rsid w:val="006A41A2"/>
    <w:rsid w:val="006A4A9D"/>
    <w:rsid w:val="006A4CE7"/>
    <w:rsid w:val="006A6A85"/>
    <w:rsid w:val="006B020D"/>
    <w:rsid w:val="006B0614"/>
    <w:rsid w:val="006B1D2A"/>
    <w:rsid w:val="006B42A4"/>
    <w:rsid w:val="006B57E7"/>
    <w:rsid w:val="006D1391"/>
    <w:rsid w:val="006D260B"/>
    <w:rsid w:val="006E2FC8"/>
    <w:rsid w:val="006E684C"/>
    <w:rsid w:val="006F1B7F"/>
    <w:rsid w:val="0070723D"/>
    <w:rsid w:val="007103E6"/>
    <w:rsid w:val="00711544"/>
    <w:rsid w:val="007236A7"/>
    <w:rsid w:val="00724B27"/>
    <w:rsid w:val="00727303"/>
    <w:rsid w:val="00732DFB"/>
    <w:rsid w:val="00733854"/>
    <w:rsid w:val="007344D7"/>
    <w:rsid w:val="007377E6"/>
    <w:rsid w:val="00737809"/>
    <w:rsid w:val="00743FD8"/>
    <w:rsid w:val="007445C0"/>
    <w:rsid w:val="00750C6F"/>
    <w:rsid w:val="00751597"/>
    <w:rsid w:val="0075406B"/>
    <w:rsid w:val="007608F5"/>
    <w:rsid w:val="00765167"/>
    <w:rsid w:val="00770A5F"/>
    <w:rsid w:val="0077154C"/>
    <w:rsid w:val="00773DD0"/>
    <w:rsid w:val="00776793"/>
    <w:rsid w:val="00776A93"/>
    <w:rsid w:val="00785261"/>
    <w:rsid w:val="00790774"/>
    <w:rsid w:val="00794F02"/>
    <w:rsid w:val="007A110D"/>
    <w:rsid w:val="007A557A"/>
    <w:rsid w:val="007B0256"/>
    <w:rsid w:val="007B7D9E"/>
    <w:rsid w:val="007C5DD2"/>
    <w:rsid w:val="007D495D"/>
    <w:rsid w:val="007D5D32"/>
    <w:rsid w:val="007E3497"/>
    <w:rsid w:val="007E5083"/>
    <w:rsid w:val="007E5D42"/>
    <w:rsid w:val="007E7070"/>
    <w:rsid w:val="007E7B3A"/>
    <w:rsid w:val="007F390F"/>
    <w:rsid w:val="00800B85"/>
    <w:rsid w:val="00803D73"/>
    <w:rsid w:val="00817448"/>
    <w:rsid w:val="00821EC7"/>
    <w:rsid w:val="00823871"/>
    <w:rsid w:val="0082413F"/>
    <w:rsid w:val="00825E4B"/>
    <w:rsid w:val="0082655C"/>
    <w:rsid w:val="00826BB1"/>
    <w:rsid w:val="008302ED"/>
    <w:rsid w:val="0083177B"/>
    <w:rsid w:val="00837C40"/>
    <w:rsid w:val="00840033"/>
    <w:rsid w:val="008434D3"/>
    <w:rsid w:val="008436B1"/>
    <w:rsid w:val="008454FF"/>
    <w:rsid w:val="00847F4C"/>
    <w:rsid w:val="00850A42"/>
    <w:rsid w:val="008515B4"/>
    <w:rsid w:val="008515FC"/>
    <w:rsid w:val="008621C9"/>
    <w:rsid w:val="0086232C"/>
    <w:rsid w:val="00865C10"/>
    <w:rsid w:val="008661EC"/>
    <w:rsid w:val="00875696"/>
    <w:rsid w:val="00875F72"/>
    <w:rsid w:val="008764FA"/>
    <w:rsid w:val="00883BE9"/>
    <w:rsid w:val="00883C6C"/>
    <w:rsid w:val="008841A9"/>
    <w:rsid w:val="008843DE"/>
    <w:rsid w:val="0088671B"/>
    <w:rsid w:val="00887B43"/>
    <w:rsid w:val="00890371"/>
    <w:rsid w:val="0089164C"/>
    <w:rsid w:val="00892C4C"/>
    <w:rsid w:val="008A0F4A"/>
    <w:rsid w:val="008A4A81"/>
    <w:rsid w:val="008A5D30"/>
    <w:rsid w:val="008A6766"/>
    <w:rsid w:val="008A7129"/>
    <w:rsid w:val="008B61DF"/>
    <w:rsid w:val="008B69C8"/>
    <w:rsid w:val="008C639F"/>
    <w:rsid w:val="008C66DD"/>
    <w:rsid w:val="008D4BDA"/>
    <w:rsid w:val="008D70C3"/>
    <w:rsid w:val="008D7E1B"/>
    <w:rsid w:val="008E647D"/>
    <w:rsid w:val="008E6C5E"/>
    <w:rsid w:val="008E72C2"/>
    <w:rsid w:val="008E75D5"/>
    <w:rsid w:val="008E7B9A"/>
    <w:rsid w:val="008F6418"/>
    <w:rsid w:val="0091035B"/>
    <w:rsid w:val="00916D98"/>
    <w:rsid w:val="009225F0"/>
    <w:rsid w:val="009227A1"/>
    <w:rsid w:val="009238DA"/>
    <w:rsid w:val="00926492"/>
    <w:rsid w:val="009319C3"/>
    <w:rsid w:val="009320FD"/>
    <w:rsid w:val="0093239E"/>
    <w:rsid w:val="00934185"/>
    <w:rsid w:val="0093438D"/>
    <w:rsid w:val="0093462C"/>
    <w:rsid w:val="00935C66"/>
    <w:rsid w:val="00935EB4"/>
    <w:rsid w:val="00946D84"/>
    <w:rsid w:val="00953795"/>
    <w:rsid w:val="009540C6"/>
    <w:rsid w:val="00962E59"/>
    <w:rsid w:val="00966D18"/>
    <w:rsid w:val="0097389B"/>
    <w:rsid w:val="00974189"/>
    <w:rsid w:val="00974653"/>
    <w:rsid w:val="00983888"/>
    <w:rsid w:val="00985917"/>
    <w:rsid w:val="009903D2"/>
    <w:rsid w:val="00990B40"/>
    <w:rsid w:val="00994D56"/>
    <w:rsid w:val="00995B0F"/>
    <w:rsid w:val="009A046E"/>
    <w:rsid w:val="009B1DC6"/>
    <w:rsid w:val="009B1DC8"/>
    <w:rsid w:val="009C0034"/>
    <w:rsid w:val="009C0737"/>
    <w:rsid w:val="009C499A"/>
    <w:rsid w:val="009D0498"/>
    <w:rsid w:val="009D0E35"/>
    <w:rsid w:val="009D2313"/>
    <w:rsid w:val="009D6430"/>
    <w:rsid w:val="009D6B0C"/>
    <w:rsid w:val="009D7128"/>
    <w:rsid w:val="009D76ED"/>
    <w:rsid w:val="009D7F43"/>
    <w:rsid w:val="00A02816"/>
    <w:rsid w:val="00A24943"/>
    <w:rsid w:val="00A24A04"/>
    <w:rsid w:val="00A25904"/>
    <w:rsid w:val="00A31D7F"/>
    <w:rsid w:val="00A4471E"/>
    <w:rsid w:val="00A46C48"/>
    <w:rsid w:val="00A50C35"/>
    <w:rsid w:val="00A50EDC"/>
    <w:rsid w:val="00A51FBF"/>
    <w:rsid w:val="00A56679"/>
    <w:rsid w:val="00A56905"/>
    <w:rsid w:val="00A57856"/>
    <w:rsid w:val="00A60D03"/>
    <w:rsid w:val="00A65E30"/>
    <w:rsid w:val="00A67A0B"/>
    <w:rsid w:val="00A73869"/>
    <w:rsid w:val="00A74132"/>
    <w:rsid w:val="00A74920"/>
    <w:rsid w:val="00A805E6"/>
    <w:rsid w:val="00A83A75"/>
    <w:rsid w:val="00A841C0"/>
    <w:rsid w:val="00A86B7E"/>
    <w:rsid w:val="00A95374"/>
    <w:rsid w:val="00A96859"/>
    <w:rsid w:val="00AA0C26"/>
    <w:rsid w:val="00AA0F57"/>
    <w:rsid w:val="00AA5BCC"/>
    <w:rsid w:val="00AA69C9"/>
    <w:rsid w:val="00AA7DCB"/>
    <w:rsid w:val="00AB006C"/>
    <w:rsid w:val="00AB08F0"/>
    <w:rsid w:val="00AB56FC"/>
    <w:rsid w:val="00AB7CC3"/>
    <w:rsid w:val="00AD29B8"/>
    <w:rsid w:val="00AD2D43"/>
    <w:rsid w:val="00AD54FE"/>
    <w:rsid w:val="00AE0088"/>
    <w:rsid w:val="00AE159E"/>
    <w:rsid w:val="00AF1618"/>
    <w:rsid w:val="00AF3155"/>
    <w:rsid w:val="00AF5646"/>
    <w:rsid w:val="00AF5D70"/>
    <w:rsid w:val="00AF7868"/>
    <w:rsid w:val="00B00125"/>
    <w:rsid w:val="00B04ED8"/>
    <w:rsid w:val="00B05511"/>
    <w:rsid w:val="00B0743B"/>
    <w:rsid w:val="00B13016"/>
    <w:rsid w:val="00B13880"/>
    <w:rsid w:val="00B15FE4"/>
    <w:rsid w:val="00B16768"/>
    <w:rsid w:val="00B17C5A"/>
    <w:rsid w:val="00B211E4"/>
    <w:rsid w:val="00B23B80"/>
    <w:rsid w:val="00B26142"/>
    <w:rsid w:val="00B41A19"/>
    <w:rsid w:val="00B44DE2"/>
    <w:rsid w:val="00B50315"/>
    <w:rsid w:val="00B5177B"/>
    <w:rsid w:val="00B66E21"/>
    <w:rsid w:val="00B73149"/>
    <w:rsid w:val="00B767B4"/>
    <w:rsid w:val="00B77247"/>
    <w:rsid w:val="00B80659"/>
    <w:rsid w:val="00B83089"/>
    <w:rsid w:val="00B87EB3"/>
    <w:rsid w:val="00B91E3E"/>
    <w:rsid w:val="00B96B74"/>
    <w:rsid w:val="00B97A97"/>
    <w:rsid w:val="00BA2DB9"/>
    <w:rsid w:val="00BA5B46"/>
    <w:rsid w:val="00BA70D7"/>
    <w:rsid w:val="00BA7EC1"/>
    <w:rsid w:val="00BB43CB"/>
    <w:rsid w:val="00BB78B3"/>
    <w:rsid w:val="00BC1011"/>
    <w:rsid w:val="00BC4993"/>
    <w:rsid w:val="00BC4E53"/>
    <w:rsid w:val="00BC5026"/>
    <w:rsid w:val="00BC7733"/>
    <w:rsid w:val="00BD0370"/>
    <w:rsid w:val="00BD1B40"/>
    <w:rsid w:val="00BD1FE9"/>
    <w:rsid w:val="00BD2340"/>
    <w:rsid w:val="00BE1294"/>
    <w:rsid w:val="00BE2430"/>
    <w:rsid w:val="00BE670C"/>
    <w:rsid w:val="00BE7148"/>
    <w:rsid w:val="00BF0FC1"/>
    <w:rsid w:val="00BF4A13"/>
    <w:rsid w:val="00BF5A2A"/>
    <w:rsid w:val="00BF7F97"/>
    <w:rsid w:val="00C0110F"/>
    <w:rsid w:val="00C01381"/>
    <w:rsid w:val="00C06297"/>
    <w:rsid w:val="00C23984"/>
    <w:rsid w:val="00C43F6A"/>
    <w:rsid w:val="00C44EB2"/>
    <w:rsid w:val="00C4674B"/>
    <w:rsid w:val="00C47ECF"/>
    <w:rsid w:val="00C50C1B"/>
    <w:rsid w:val="00C5535D"/>
    <w:rsid w:val="00C61BC4"/>
    <w:rsid w:val="00C61FD6"/>
    <w:rsid w:val="00C64BAB"/>
    <w:rsid w:val="00C702F3"/>
    <w:rsid w:val="00C77246"/>
    <w:rsid w:val="00C776EB"/>
    <w:rsid w:val="00C84DD7"/>
    <w:rsid w:val="00C906B4"/>
    <w:rsid w:val="00C9499D"/>
    <w:rsid w:val="00C968A9"/>
    <w:rsid w:val="00CA011F"/>
    <w:rsid w:val="00CA531A"/>
    <w:rsid w:val="00CA6D8A"/>
    <w:rsid w:val="00CB07FC"/>
    <w:rsid w:val="00CB15EE"/>
    <w:rsid w:val="00CB5863"/>
    <w:rsid w:val="00CB60A5"/>
    <w:rsid w:val="00CB6266"/>
    <w:rsid w:val="00CB6EEC"/>
    <w:rsid w:val="00CB7BE4"/>
    <w:rsid w:val="00CC0443"/>
    <w:rsid w:val="00CC0D43"/>
    <w:rsid w:val="00CD0E24"/>
    <w:rsid w:val="00CD2ACE"/>
    <w:rsid w:val="00CE45EE"/>
    <w:rsid w:val="00CF64C7"/>
    <w:rsid w:val="00D03232"/>
    <w:rsid w:val="00D043BA"/>
    <w:rsid w:val="00D063C0"/>
    <w:rsid w:val="00D07987"/>
    <w:rsid w:val="00D24892"/>
    <w:rsid w:val="00D32CEB"/>
    <w:rsid w:val="00D359CA"/>
    <w:rsid w:val="00D37AAC"/>
    <w:rsid w:val="00D41A36"/>
    <w:rsid w:val="00D50ACF"/>
    <w:rsid w:val="00D51640"/>
    <w:rsid w:val="00D5756A"/>
    <w:rsid w:val="00D610E0"/>
    <w:rsid w:val="00D61686"/>
    <w:rsid w:val="00D662A2"/>
    <w:rsid w:val="00D7574A"/>
    <w:rsid w:val="00D80B61"/>
    <w:rsid w:val="00D93C66"/>
    <w:rsid w:val="00D93D5C"/>
    <w:rsid w:val="00D94BBF"/>
    <w:rsid w:val="00D9762A"/>
    <w:rsid w:val="00DA243A"/>
    <w:rsid w:val="00DA47D9"/>
    <w:rsid w:val="00DB5E85"/>
    <w:rsid w:val="00DB70E9"/>
    <w:rsid w:val="00DC3436"/>
    <w:rsid w:val="00DC4D1D"/>
    <w:rsid w:val="00DC7F8C"/>
    <w:rsid w:val="00DE2F27"/>
    <w:rsid w:val="00DE6A26"/>
    <w:rsid w:val="00DF635C"/>
    <w:rsid w:val="00DF7537"/>
    <w:rsid w:val="00E00F0A"/>
    <w:rsid w:val="00E01324"/>
    <w:rsid w:val="00E02F22"/>
    <w:rsid w:val="00E0678E"/>
    <w:rsid w:val="00E10807"/>
    <w:rsid w:val="00E14BAA"/>
    <w:rsid w:val="00E15EF4"/>
    <w:rsid w:val="00E25216"/>
    <w:rsid w:val="00E273E4"/>
    <w:rsid w:val="00E3708A"/>
    <w:rsid w:val="00E37D09"/>
    <w:rsid w:val="00E433E3"/>
    <w:rsid w:val="00E43BD7"/>
    <w:rsid w:val="00E44DDF"/>
    <w:rsid w:val="00E470FE"/>
    <w:rsid w:val="00E50287"/>
    <w:rsid w:val="00E50CA2"/>
    <w:rsid w:val="00E519FB"/>
    <w:rsid w:val="00E51C8A"/>
    <w:rsid w:val="00E52FBE"/>
    <w:rsid w:val="00E540DA"/>
    <w:rsid w:val="00E62246"/>
    <w:rsid w:val="00E642D6"/>
    <w:rsid w:val="00E713E2"/>
    <w:rsid w:val="00E75EAA"/>
    <w:rsid w:val="00E852C5"/>
    <w:rsid w:val="00E85987"/>
    <w:rsid w:val="00E85C1F"/>
    <w:rsid w:val="00E93924"/>
    <w:rsid w:val="00EB1C27"/>
    <w:rsid w:val="00EB37CB"/>
    <w:rsid w:val="00EB4A2A"/>
    <w:rsid w:val="00EB52D9"/>
    <w:rsid w:val="00EB64A4"/>
    <w:rsid w:val="00EC0FBC"/>
    <w:rsid w:val="00EC380A"/>
    <w:rsid w:val="00EC5165"/>
    <w:rsid w:val="00EC5779"/>
    <w:rsid w:val="00EC7B0F"/>
    <w:rsid w:val="00EE28CB"/>
    <w:rsid w:val="00EF5141"/>
    <w:rsid w:val="00EF7B9F"/>
    <w:rsid w:val="00F01BCA"/>
    <w:rsid w:val="00F02D15"/>
    <w:rsid w:val="00F16105"/>
    <w:rsid w:val="00F24062"/>
    <w:rsid w:val="00F2495D"/>
    <w:rsid w:val="00F25146"/>
    <w:rsid w:val="00F254BF"/>
    <w:rsid w:val="00F26210"/>
    <w:rsid w:val="00F30AFE"/>
    <w:rsid w:val="00F405F3"/>
    <w:rsid w:val="00F40E78"/>
    <w:rsid w:val="00F44D68"/>
    <w:rsid w:val="00F51004"/>
    <w:rsid w:val="00F55E11"/>
    <w:rsid w:val="00F560C2"/>
    <w:rsid w:val="00F57712"/>
    <w:rsid w:val="00F60189"/>
    <w:rsid w:val="00F65AF2"/>
    <w:rsid w:val="00F73B58"/>
    <w:rsid w:val="00F81B8F"/>
    <w:rsid w:val="00F8422C"/>
    <w:rsid w:val="00F8655B"/>
    <w:rsid w:val="00F86A0C"/>
    <w:rsid w:val="00F86D70"/>
    <w:rsid w:val="00F94903"/>
    <w:rsid w:val="00FA00BC"/>
    <w:rsid w:val="00FA2177"/>
    <w:rsid w:val="00FA2B58"/>
    <w:rsid w:val="00FA33AE"/>
    <w:rsid w:val="00FB024D"/>
    <w:rsid w:val="00FD3EE1"/>
    <w:rsid w:val="00FD7A0C"/>
    <w:rsid w:val="00FE0DCC"/>
    <w:rsid w:val="00FE53FC"/>
    <w:rsid w:val="00FE64C3"/>
    <w:rsid w:val="00FF4198"/>
    <w:rsid w:val="00FF533B"/>
    <w:rsid w:val="00FF5785"/>
    <w:rsid w:val="00FF64E7"/>
    <w:rsid w:val="00FF667F"/>
    <w:rsid w:val="020F953C"/>
    <w:rsid w:val="02F4ED19"/>
    <w:rsid w:val="0324ABC4"/>
    <w:rsid w:val="0507A13D"/>
    <w:rsid w:val="062226B2"/>
    <w:rsid w:val="06E5E9FC"/>
    <w:rsid w:val="077D3641"/>
    <w:rsid w:val="0B1D82AF"/>
    <w:rsid w:val="0B3666EC"/>
    <w:rsid w:val="0C512A45"/>
    <w:rsid w:val="0D59EBC9"/>
    <w:rsid w:val="0EEFDEA6"/>
    <w:rsid w:val="0F12ABD5"/>
    <w:rsid w:val="0F82C826"/>
    <w:rsid w:val="10E3D0B2"/>
    <w:rsid w:val="118367C3"/>
    <w:rsid w:val="14CEA300"/>
    <w:rsid w:val="14F504F1"/>
    <w:rsid w:val="153C197B"/>
    <w:rsid w:val="16BB19C1"/>
    <w:rsid w:val="17DC87A1"/>
    <w:rsid w:val="18D95136"/>
    <w:rsid w:val="19AAEB68"/>
    <w:rsid w:val="19FEBCB4"/>
    <w:rsid w:val="1AF328BB"/>
    <w:rsid w:val="1B2A2CB1"/>
    <w:rsid w:val="1BAFA1BF"/>
    <w:rsid w:val="1BEEB94B"/>
    <w:rsid w:val="1EB50A72"/>
    <w:rsid w:val="1F8030DD"/>
    <w:rsid w:val="214D77FC"/>
    <w:rsid w:val="21A50710"/>
    <w:rsid w:val="262F872A"/>
    <w:rsid w:val="264C800F"/>
    <w:rsid w:val="26530BF3"/>
    <w:rsid w:val="26E19A65"/>
    <w:rsid w:val="2711DBA2"/>
    <w:rsid w:val="271F3848"/>
    <w:rsid w:val="28F7CB47"/>
    <w:rsid w:val="298BE7E4"/>
    <w:rsid w:val="29C761A5"/>
    <w:rsid w:val="2A4100EA"/>
    <w:rsid w:val="2AC3A076"/>
    <w:rsid w:val="2C1640BD"/>
    <w:rsid w:val="2D674B1A"/>
    <w:rsid w:val="2E10544F"/>
    <w:rsid w:val="2F40BD42"/>
    <w:rsid w:val="314498D6"/>
    <w:rsid w:val="316A3F89"/>
    <w:rsid w:val="31E9F211"/>
    <w:rsid w:val="32A46637"/>
    <w:rsid w:val="32B7A980"/>
    <w:rsid w:val="3387C8FE"/>
    <w:rsid w:val="338B5AAB"/>
    <w:rsid w:val="34D33B69"/>
    <w:rsid w:val="38A6922C"/>
    <w:rsid w:val="39AE12AC"/>
    <w:rsid w:val="39BB3665"/>
    <w:rsid w:val="3A811A54"/>
    <w:rsid w:val="3B8D1312"/>
    <w:rsid w:val="3BFB3D42"/>
    <w:rsid w:val="3F6F186F"/>
    <w:rsid w:val="4081924D"/>
    <w:rsid w:val="414CD862"/>
    <w:rsid w:val="42CE88E6"/>
    <w:rsid w:val="44F6BC46"/>
    <w:rsid w:val="49C83BD1"/>
    <w:rsid w:val="4A774ABD"/>
    <w:rsid w:val="4BDD50A4"/>
    <w:rsid w:val="4E6D703A"/>
    <w:rsid w:val="4EB61530"/>
    <w:rsid w:val="50530538"/>
    <w:rsid w:val="5142194A"/>
    <w:rsid w:val="5146AF6D"/>
    <w:rsid w:val="514F3249"/>
    <w:rsid w:val="51628007"/>
    <w:rsid w:val="5253B168"/>
    <w:rsid w:val="5326A0FC"/>
    <w:rsid w:val="54D71531"/>
    <w:rsid w:val="558EF9F2"/>
    <w:rsid w:val="55EBEC3A"/>
    <w:rsid w:val="561D0987"/>
    <w:rsid w:val="58210D14"/>
    <w:rsid w:val="5A51DDCA"/>
    <w:rsid w:val="5B437248"/>
    <w:rsid w:val="5BB8A1DF"/>
    <w:rsid w:val="5C1A1679"/>
    <w:rsid w:val="5C3ED0D1"/>
    <w:rsid w:val="5FB79AF9"/>
    <w:rsid w:val="5FC3C730"/>
    <w:rsid w:val="60060FDE"/>
    <w:rsid w:val="60FADEF1"/>
    <w:rsid w:val="61C8EC68"/>
    <w:rsid w:val="62842E91"/>
    <w:rsid w:val="63278521"/>
    <w:rsid w:val="63F18D7B"/>
    <w:rsid w:val="645AADD1"/>
    <w:rsid w:val="67385D5B"/>
    <w:rsid w:val="67B1228D"/>
    <w:rsid w:val="68991C07"/>
    <w:rsid w:val="68C5A9E8"/>
    <w:rsid w:val="68DE0598"/>
    <w:rsid w:val="6A8ECED4"/>
    <w:rsid w:val="6B3FCB4E"/>
    <w:rsid w:val="6C1A0266"/>
    <w:rsid w:val="6C59DD06"/>
    <w:rsid w:val="6D1334A1"/>
    <w:rsid w:val="6D1B198C"/>
    <w:rsid w:val="6D59A06A"/>
    <w:rsid w:val="6E61D497"/>
    <w:rsid w:val="6F6D549D"/>
    <w:rsid w:val="6FE53B02"/>
    <w:rsid w:val="703CC7DB"/>
    <w:rsid w:val="7108D8D0"/>
    <w:rsid w:val="716FC7B9"/>
    <w:rsid w:val="71B10253"/>
    <w:rsid w:val="7361B9FB"/>
    <w:rsid w:val="74F76DC6"/>
    <w:rsid w:val="75F8000D"/>
    <w:rsid w:val="766C1932"/>
    <w:rsid w:val="786C0AAD"/>
    <w:rsid w:val="787CD6D7"/>
    <w:rsid w:val="78998DA1"/>
    <w:rsid w:val="78B4894E"/>
    <w:rsid w:val="7A24433F"/>
    <w:rsid w:val="7A4360E3"/>
    <w:rsid w:val="7D3F0739"/>
    <w:rsid w:val="7E392F7E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EF08610-1097-4D79-AED8-7674BCAB6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6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5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3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3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9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1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4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0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8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1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7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9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36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21" Type="http://schemas.openxmlformats.org/officeDocument/2006/relationships/image" Target="media/image10.jpe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hyperlink" Target="mailto:NDISRegulation@health.gov.au" TargetMode="External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footer" Target="footer2.xml"/><Relationship Id="rId5" Type="http://schemas.openxmlformats.org/officeDocument/2006/relationships/numbering" Target="numbering.xml"/><Relationship Id="rId19" Type="http://schemas.openxmlformats.org/officeDocument/2006/relationships/image" Target="media/image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header" Target="head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NDISRegulation@health.gov.au" TargetMode="External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microsoft.com/office/2007/relationships/hdphoto" Target="media/hdphoto1.wdp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hyperlink" Target="mailto:NDISRegulation@health.gov.au" TargetMode="External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hyperlink" Target="mailto:NDISRegulation@health.gov.au" TargetMode="External"/><Relationship Id="rId44" Type="http://schemas.openxmlformats.org/officeDocument/2006/relationships/image" Target="media/image32.png"/><Relationship Id="rId52" Type="http://schemas.openxmlformats.org/officeDocument/2006/relationships/footer" Target="footer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CF02B6265BF854E975C2EBFC94DF3C0" ma:contentTypeVersion="14" ma:contentTypeDescription="Create a new document." ma:contentTypeScope="" ma:versionID="2a7236616108c089908d3625455ec6bd">
  <xsd:schema xmlns:xsd="http://www.w3.org/2001/XMLSchema" xmlns:xs="http://www.w3.org/2001/XMLSchema" xmlns:p="http://schemas.microsoft.com/office/2006/metadata/properties" xmlns:ns2="ea7cc22b-1456-403b-b513-1f0085bde082" xmlns:ns3="66798a82-e552-4987-b98f-5fa5941f3ee2" targetNamespace="http://schemas.microsoft.com/office/2006/metadata/properties" ma:root="true" ma:fieldsID="84750e6d504b856090ccc60bc712e80f" ns2:_="" ns3:_="">
    <xsd:import namespace="ea7cc22b-1456-403b-b513-1f0085bde082"/>
    <xsd:import namespace="66798a82-e552-4987-b98f-5fa5941f3ee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Status" minOccurs="0"/>
                <xsd:element ref="ns2:Contentmanagerfiling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7cc22b-1456-403b-b513-1f0085bde0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Status" ma:index="11" nillable="true" ma:displayName="Status" ma:format="Dropdown" ma:internalName="Status">
      <xsd:simpleType>
        <xsd:restriction base="dms:Choice">
          <xsd:enumeration value="In progress"/>
          <xsd:enumeration value="Ready for EL1 review"/>
          <xsd:enumeration value="Cleared- Ready to be circulated"/>
          <xsd:enumeration value="Sent"/>
          <xsd:enumeration value="Ready for EL2 clearance"/>
          <xsd:enumeration value="AS cleared"/>
          <xsd:enumeration value="Ready for AS clearance"/>
        </xsd:restriction>
      </xsd:simpleType>
    </xsd:element>
    <xsd:element name="Contentmanagerfiling" ma:index="12" nillable="true" ma:displayName="Content manager filing" ma:format="Hyperlink" ma:internalName="Contentmanagerfiling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798a82-e552-4987-b98f-5fa5941f3ee2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dc80f59a-7745-427c-bf75-9281b04a1d8b}" ma:internalName="TaxCatchAll" ma:showField="CatchAllData" ma:web="66798a82-e552-4987-b98f-5fa5941f3ee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ea7cc22b-1456-403b-b513-1f0085bde082">AS cleared</Status>
    <Contentmanagerfiling xmlns="ea7cc22b-1456-403b-b513-1f0085bde082">
      <Url xsi:nil="true"/>
      <Description xsi:nil="true"/>
    </Contentmanagerfiling>
    <TaxCatchAll xmlns="66798a82-e552-4987-b98f-5fa5941f3ee2" xsi:nil="true"/>
    <lcf76f155ced4ddcb4097134ff3c332f xmlns="ea7cc22b-1456-403b-b513-1f0085bde082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F8DB902-084F-4012-83AE-CF433647CA4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7cc22b-1456-403b-b513-1f0085bde082"/>
    <ds:schemaRef ds:uri="66798a82-e552-4987-b98f-5fa5941f3ee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ea7cc22b-1456-403b-b513-1f0085bde082"/>
    <ds:schemaRef ds:uri="66798a82-e552-4987-b98f-5fa5941f3ee2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576</Words>
  <Characters>2593</Characters>
  <Application>Microsoft Office Word</Application>
  <DocSecurity>0</DocSecurity>
  <Lines>270</Lines>
  <Paragraphs>106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NDIS provider definition consultation questions</vt:lpstr>
    </vt:vector>
  </TitlesOfParts>
  <Company/>
  <LinksUpToDate>false</LinksUpToDate>
  <CharactersWithSpaces>3081</CharactersWithSpaces>
  <SharedDoc>false</SharedDoc>
  <HLinks>
    <vt:vector size="24" baseType="variant">
      <vt:variant>
        <vt:i4>5636153</vt:i4>
      </vt:variant>
      <vt:variant>
        <vt:i4>9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  <vt:variant>
        <vt:i4>5636153</vt:i4>
      </vt:variant>
      <vt:variant>
        <vt:i4>6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  <vt:variant>
        <vt:i4>5636153</vt:i4>
      </vt:variant>
      <vt:variant>
        <vt:i4>3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  <vt:variant>
        <vt:i4>5636153</vt:i4>
      </vt:variant>
      <vt:variant>
        <vt:i4>0</vt:i4>
      </vt:variant>
      <vt:variant>
        <vt:i4>0</vt:i4>
      </vt:variant>
      <vt:variant>
        <vt:i4>5</vt:i4>
      </vt:variant>
      <vt:variant>
        <vt:lpwstr>mailto:NDISRegulation@health.gov.au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NDIS provider definition consultation questions</dc:title>
  <dc:subject>NDIS provider definition consultation</dc:subject>
  <dc:creator>Department of Health, Disability and Ageing</dc:creator>
  <cp:keywords>[SEC=OFFICIAL]</cp:keywords>
  <dc:description/>
  <cp:lastPrinted>2025-12-18T05:15:00Z</cp:lastPrinted>
  <dcterms:created xsi:type="dcterms:W3CDTF">2025-12-18T05:11:00Z</dcterms:created>
  <dcterms:modified xsi:type="dcterms:W3CDTF">2025-12-18T05:15:00Z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0x0101001CF02B6265BF854E975C2EBFC94DF3C0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4823fba7,382fa931,314ae598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5150089b,7f50c6b1,1a4a1aa4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2025-08-06T05:16:29Z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d653df3d-ca85-4b2b-85dd-7309cf3210f2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  <property fmtid="{D5CDD505-2E9C-101B-9397-08002B2CF9AE}" pid="55" name="docLang">
    <vt:lpwstr>en</vt:lpwstr>
  </property>
  <property fmtid="{D5CDD505-2E9C-101B-9397-08002B2CF9AE}" pid="56" name="ComplianceAssetId">
    <vt:lpwstr/>
  </property>
  <property fmtid="{D5CDD505-2E9C-101B-9397-08002B2CF9AE}" pid="57" name="TriggerFlowInfo">
    <vt:lpwstr/>
  </property>
  <property fmtid="{D5CDD505-2E9C-101B-9397-08002B2CF9AE}" pid="58" name="Order">
    <vt:lpwstr>65200.0000000000</vt:lpwstr>
  </property>
  <property fmtid="{D5CDD505-2E9C-101B-9397-08002B2CF9AE}" pid="59" name="xd_ProgID">
    <vt:lpwstr/>
  </property>
  <property fmtid="{D5CDD505-2E9C-101B-9397-08002B2CF9AE}" pid="60" name="TemplateUrl">
    <vt:lpwstr/>
  </property>
  <property fmtid="{D5CDD505-2E9C-101B-9397-08002B2CF9AE}" pid="61" name="xd_Signature">
    <vt:lpwstr/>
  </property>
</Properties>
</file>