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69B553" w14:textId="77777777" w:rsidR="00A50EDC" w:rsidRDefault="00A50EDC" w:rsidP="00A50EDC">
      <w:pPr>
        <w:pStyle w:val="EasyRead14"/>
      </w:pPr>
    </w:p>
    <w:p w14:paraId="1EBD562D" w14:textId="77777777" w:rsidR="00A50EDC" w:rsidRDefault="00A50EDC" w:rsidP="00A50EDC">
      <w:pPr>
        <w:pStyle w:val="EasyRead14"/>
      </w:pPr>
    </w:p>
    <w:p w14:paraId="2E014929" w14:textId="680C684F" w:rsidR="00750C6F" w:rsidRPr="00A67A0B" w:rsidRDefault="00122D57" w:rsidP="6F6D549D">
      <w:pPr>
        <w:pStyle w:val="EasyReadTitle"/>
        <w:spacing w:line="360" w:lineRule="auto"/>
      </w:pPr>
      <w:r>
        <w:t>NDIS Provider Definition</w:t>
      </w:r>
    </w:p>
    <w:p w14:paraId="6685189E" w14:textId="10844012" w:rsidR="338B5AAB" w:rsidRPr="00A67A0B" w:rsidRDefault="00575230" w:rsidP="6F6D549D">
      <w:pPr>
        <w:pStyle w:val="EasyReadTitle"/>
        <w:spacing w:line="360" w:lineRule="auto"/>
        <w:rPr>
          <w:rFonts w:eastAsia="Arial" w:cs="Arial"/>
          <w:b w:val="0"/>
          <w:bCs w:val="0"/>
          <w:color w:val="358189"/>
          <w:sz w:val="52"/>
          <w:szCs w:val="52"/>
        </w:rPr>
      </w:pPr>
      <w:r>
        <w:rPr>
          <w:rFonts w:eastAsia="Arial" w:cs="Arial"/>
          <w:b w:val="0"/>
          <w:bCs w:val="0"/>
          <w:color w:val="358189"/>
          <w:sz w:val="52"/>
          <w:szCs w:val="52"/>
        </w:rPr>
        <w:t>Consultation</w:t>
      </w:r>
    </w:p>
    <w:p w14:paraId="4580CAAE" w14:textId="68501EB3" w:rsidR="001F0E97" w:rsidRPr="00A67A0B" w:rsidRDefault="00122D57" w:rsidP="00883C6C">
      <w:pPr>
        <w:pStyle w:val="EasyReadSubtitle"/>
        <w:spacing w:line="360" w:lineRule="auto"/>
      </w:pPr>
      <w:r>
        <w:t>Part</w:t>
      </w:r>
      <w:r w:rsidR="00845F5F">
        <w:t xml:space="preserve"> 1</w:t>
      </w:r>
    </w:p>
    <w:p w14:paraId="1D4FA4D9" w14:textId="145CA647" w:rsidR="00DC7F8C" w:rsidRDefault="007E5D42" w:rsidP="00562B06">
      <w:pPr>
        <w:jc w:val="center"/>
      </w:pPr>
      <w:r w:rsidRPr="007E5D42">
        <w:rPr>
          <w:noProof/>
        </w:rPr>
        <w:drawing>
          <wp:inline distT="0" distB="0" distL="0" distR="0" wp14:anchorId="3E6EEC81" wp14:editId="4C1BEAFC">
            <wp:extent cx="4219575" cy="4219575"/>
            <wp:effectExtent l="0" t="0" r="9525" b="9525"/>
            <wp:docPr id="260385046" name="Picture 2" descr="people with disability posing for a pho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385046" name="Picture 2" descr="people with disability posing for a photo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9575" cy="421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C7F8C">
        <w:br w:type="page"/>
      </w:r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3158"/>
        <w:gridCol w:w="5925"/>
      </w:tblGrid>
      <w:tr w:rsidR="008D7E1B" w:rsidRPr="008E647D" w14:paraId="7FF1E956" w14:textId="77777777" w:rsidTr="00994D56">
        <w:trPr>
          <w:cantSplit/>
          <w:trHeight w:val="3402"/>
        </w:trPr>
        <w:tc>
          <w:tcPr>
            <w:tcW w:w="3158" w:type="dxa"/>
          </w:tcPr>
          <w:p w14:paraId="14B48A77" w14:textId="35CD3E7B" w:rsidR="008D7E1B" w:rsidRPr="008E647D" w:rsidRDefault="004E33E6" w:rsidP="00D37AAC">
            <w:pPr>
              <w:rPr>
                <w:rFonts w:cs="Arial"/>
                <w:sz w:val="28"/>
                <w:szCs w:val="28"/>
              </w:rPr>
            </w:pPr>
            <w:r w:rsidRPr="00BA0572">
              <w:rPr>
                <w:rFonts w:cs="Arial"/>
                <w:noProof/>
                <w:sz w:val="28"/>
                <w:szCs w:val="28"/>
              </w:rPr>
              <w:lastRenderedPageBreak/>
              <w:drawing>
                <wp:inline distT="0" distB="0" distL="0" distR="0" wp14:anchorId="1DE2B2BA" wp14:editId="7229A56D">
                  <wp:extent cx="1780278" cy="1400175"/>
                  <wp:effectExtent l="0" t="0" r="0" b="0"/>
                  <wp:docPr id="666734345" name="Picture 2" descr="department of health disability and ageing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6734345" name="Picture 2" descr="department of health disability and ageing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5511" cy="1404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15D6ACEC" w14:textId="561D66A9" w:rsidR="009238DA" w:rsidRPr="008E647D" w:rsidRDefault="009238DA" w:rsidP="5C1A1679">
            <w:pPr>
              <w:pStyle w:val="EasyRead16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The Australian Government Department of </w:t>
            </w:r>
            <w:r w:rsidR="00AF3155">
              <w:rPr>
                <w:rFonts w:cs="Arial"/>
                <w:sz w:val="28"/>
                <w:szCs w:val="28"/>
              </w:rPr>
              <w:t>Health Disability</w:t>
            </w:r>
            <w:r w:rsidR="00AF3155" w:rsidRPr="008E647D">
              <w:rPr>
                <w:rFonts w:cs="Arial"/>
                <w:sz w:val="28"/>
                <w:szCs w:val="28"/>
              </w:rPr>
              <w:t xml:space="preserve"> </w:t>
            </w:r>
            <w:r w:rsidR="00AF3155">
              <w:rPr>
                <w:rFonts w:cs="Arial"/>
                <w:sz w:val="28"/>
                <w:szCs w:val="28"/>
              </w:rPr>
              <w:t>and Ageing</w:t>
            </w:r>
            <w:r w:rsidRPr="008E647D">
              <w:rPr>
                <w:rFonts w:cs="Arial"/>
                <w:sz w:val="28"/>
                <w:szCs w:val="28"/>
              </w:rPr>
              <w:t xml:space="preserve"> wrote this. </w:t>
            </w:r>
          </w:p>
          <w:p w14:paraId="7D73F8A6" w14:textId="77777777" w:rsidR="005812AD" w:rsidRDefault="005812AD" w:rsidP="5C1A1679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299D340E" w14:textId="2953FF2E" w:rsidR="00DF7537" w:rsidRPr="008E647D" w:rsidRDefault="00DF7537" w:rsidP="5C1A1679">
            <w:pPr>
              <w:pStyle w:val="EasyRead16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We say </w:t>
            </w:r>
            <w:r w:rsidR="006A0B89">
              <w:rPr>
                <w:rFonts w:cs="Arial"/>
                <w:b/>
                <w:bCs/>
                <w:sz w:val="28"/>
                <w:szCs w:val="28"/>
              </w:rPr>
              <w:t>DHDA</w:t>
            </w:r>
            <w:r w:rsidR="006A0B89" w:rsidRPr="008E647D">
              <w:rPr>
                <w:rFonts w:cs="Arial"/>
                <w:sz w:val="28"/>
                <w:szCs w:val="28"/>
              </w:rPr>
              <w:t xml:space="preserve"> </w:t>
            </w:r>
            <w:r w:rsidRPr="008E647D">
              <w:rPr>
                <w:rFonts w:cs="Arial"/>
                <w:sz w:val="28"/>
                <w:szCs w:val="28"/>
              </w:rPr>
              <w:t>for short.</w:t>
            </w:r>
          </w:p>
          <w:p w14:paraId="340B28ED" w14:textId="77777777" w:rsidR="00EF7B9F" w:rsidRPr="008E647D" w:rsidRDefault="00EF7B9F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6D30B08C" w14:textId="3306EA37" w:rsidR="008D7E1B" w:rsidRPr="008E647D" w:rsidRDefault="7361B9FB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When you see the word </w:t>
            </w:r>
            <w:r w:rsidRPr="008E647D">
              <w:rPr>
                <w:rFonts w:cs="Arial"/>
                <w:b/>
                <w:bCs/>
                <w:sz w:val="28"/>
                <w:szCs w:val="28"/>
              </w:rPr>
              <w:t>we</w:t>
            </w:r>
            <w:r w:rsidRPr="008E647D">
              <w:rPr>
                <w:rFonts w:cs="Arial"/>
                <w:sz w:val="28"/>
                <w:szCs w:val="28"/>
              </w:rPr>
              <w:t xml:space="preserve"> it means</w:t>
            </w:r>
            <w:r w:rsidR="19AAEB68" w:rsidRPr="008E647D">
              <w:rPr>
                <w:rFonts w:cs="Arial"/>
                <w:sz w:val="28"/>
                <w:szCs w:val="28"/>
              </w:rPr>
              <w:t xml:space="preserve"> </w:t>
            </w:r>
            <w:r w:rsidR="009A046E">
              <w:rPr>
                <w:rFonts w:cs="Arial"/>
                <w:sz w:val="28"/>
                <w:szCs w:val="28"/>
              </w:rPr>
              <w:t>DHDA</w:t>
            </w:r>
            <w:r w:rsidRPr="008E647D">
              <w:rPr>
                <w:rFonts w:cs="Arial"/>
                <w:sz w:val="28"/>
                <w:szCs w:val="28"/>
              </w:rPr>
              <w:t>.</w:t>
            </w:r>
          </w:p>
        </w:tc>
      </w:tr>
      <w:tr w:rsidR="008D7E1B" w:rsidRPr="008E647D" w14:paraId="07E2FE33" w14:textId="77777777" w:rsidTr="00994D56">
        <w:trPr>
          <w:cantSplit/>
          <w:trHeight w:val="3402"/>
        </w:trPr>
        <w:tc>
          <w:tcPr>
            <w:tcW w:w="3158" w:type="dxa"/>
          </w:tcPr>
          <w:p w14:paraId="7E917975" w14:textId="5E006256" w:rsidR="008D7E1B" w:rsidRPr="008E647D" w:rsidRDefault="00B87EB3" w:rsidP="00D37AAC">
            <w:pPr>
              <w:rPr>
                <w:rFonts w:cs="Arial"/>
                <w:sz w:val="28"/>
                <w:szCs w:val="28"/>
              </w:rPr>
            </w:pPr>
            <w:r w:rsidRPr="00BE444A">
              <w:rPr>
                <w:noProof/>
              </w:rPr>
              <w:drawing>
                <wp:inline distT="0" distB="0" distL="0" distR="0" wp14:anchorId="4FC95E46" wp14:editId="7B3285E2">
                  <wp:extent cx="1868170" cy="1868170"/>
                  <wp:effectExtent l="0" t="0" r="0" b="0"/>
                  <wp:docPr id="2114220142" name="Picture 6" descr="a person reading a book that says easy re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4220142" name="Picture 6" descr="a person reading a book that says easy re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24D9D7CF" w14:textId="77777777" w:rsidR="000D21CE" w:rsidRPr="008E647D" w:rsidRDefault="000D21CE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68331AE6" w14:textId="58648F49" w:rsidR="000D21CE" w:rsidRDefault="000D21CE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We wrote this in an easy to read way.</w:t>
            </w:r>
          </w:p>
          <w:p w14:paraId="2617B9C0" w14:textId="77777777" w:rsidR="00C906B4" w:rsidRPr="008E647D" w:rsidRDefault="00C906B4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2DED6907" w14:textId="0B9BE770" w:rsidR="008D7E1B" w:rsidRPr="008E647D" w:rsidRDefault="000D21CE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We use pictures to explain some ideas.</w:t>
            </w:r>
          </w:p>
        </w:tc>
      </w:tr>
      <w:tr w:rsidR="008D7E1B" w:rsidRPr="008E647D" w14:paraId="13CFE0D5" w14:textId="77777777" w:rsidTr="00994D56">
        <w:trPr>
          <w:cantSplit/>
          <w:trHeight w:val="3402"/>
        </w:trPr>
        <w:tc>
          <w:tcPr>
            <w:tcW w:w="3158" w:type="dxa"/>
          </w:tcPr>
          <w:p w14:paraId="2A3E9709" w14:textId="15CFF9D3" w:rsidR="008D7E1B" w:rsidRPr="008E647D" w:rsidRDefault="00A841C0" w:rsidP="00D37AAC">
            <w:pPr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66AFD2BD" wp14:editId="37F87560">
                  <wp:extent cx="1807633" cy="1549400"/>
                  <wp:effectExtent l="0" t="0" r="2540" b="0"/>
                  <wp:docPr id="1032478229" name="Picture 1" descr="The word bold is in bold and the words not bold are in plain tex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2478229" name="Picture 1" descr="The word bold is in bold and the words not bold are in plain text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2154" cy="1553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06160615" w14:textId="77777777" w:rsidR="00926492" w:rsidRDefault="0F82C826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We have some words in </w:t>
            </w:r>
            <w:r w:rsidRPr="008E647D">
              <w:rPr>
                <w:rFonts w:cs="Arial"/>
                <w:b/>
                <w:bCs/>
                <w:sz w:val="28"/>
                <w:szCs w:val="28"/>
              </w:rPr>
              <w:t>bold</w:t>
            </w:r>
            <w:r w:rsidRPr="008E647D">
              <w:rPr>
                <w:rFonts w:cs="Arial"/>
                <w:sz w:val="28"/>
                <w:szCs w:val="28"/>
              </w:rPr>
              <w:t xml:space="preserve">. </w:t>
            </w:r>
          </w:p>
          <w:p w14:paraId="39D02D03" w14:textId="77777777" w:rsidR="005812AD" w:rsidRPr="008E647D" w:rsidRDefault="005812AD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15F40383" w14:textId="77777777" w:rsidR="00926492" w:rsidRPr="008E647D" w:rsidRDefault="0092649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This means the letters are thicker and darker.</w:t>
            </w:r>
          </w:p>
          <w:p w14:paraId="4D376EB0" w14:textId="77777777" w:rsidR="00926492" w:rsidRPr="008E647D" w:rsidRDefault="0092649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3E350A10" w14:textId="32614957" w:rsidR="008D7E1B" w:rsidRPr="008E647D" w:rsidRDefault="003E0E4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These are important words.</w:t>
            </w:r>
          </w:p>
        </w:tc>
      </w:tr>
      <w:tr w:rsidR="000F5619" w:rsidRPr="008E647D" w14:paraId="54FA82DA" w14:textId="77777777" w:rsidTr="00994D56">
        <w:trPr>
          <w:cantSplit/>
          <w:trHeight w:val="3402"/>
        </w:trPr>
        <w:tc>
          <w:tcPr>
            <w:tcW w:w="3158" w:type="dxa"/>
          </w:tcPr>
          <w:p w14:paraId="4108881E" w14:textId="72F81E2A" w:rsidR="000F5619" w:rsidRPr="008E647D" w:rsidRDefault="00386E6D" w:rsidP="00D37AAC">
            <w:pPr>
              <w:rPr>
                <w:rFonts w:cs="Arial"/>
                <w:sz w:val="28"/>
                <w:szCs w:val="28"/>
              </w:rPr>
            </w:pPr>
            <w:r w:rsidRPr="00BE444A">
              <w:rPr>
                <w:noProof/>
              </w:rPr>
              <w:drawing>
                <wp:inline distT="0" distB="0" distL="0" distR="0" wp14:anchorId="33AA204D" wp14:editId="20A60B4F">
                  <wp:extent cx="1868170" cy="1868170"/>
                  <wp:effectExtent l="0" t="0" r="0" b="0"/>
                  <wp:docPr id="763019889" name="Picture 8" descr="easy read docu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3019889" name="Picture 8" descr="easy read documen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3A5B103D" w14:textId="77777777" w:rsidR="00124AF4" w:rsidRPr="008E647D" w:rsidRDefault="00124AF4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72A7F8EE" w14:textId="44B04BDC" w:rsidR="00FE0DCC" w:rsidRDefault="558EF9F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This is an Easy Read summary of another document.</w:t>
            </w:r>
          </w:p>
          <w:p w14:paraId="14F8713F" w14:textId="77777777" w:rsidR="00C906B4" w:rsidRPr="008E647D" w:rsidRDefault="00C906B4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7F5AAF0D" w14:textId="15DE8408" w:rsidR="006D260B" w:rsidRPr="008E647D" w:rsidRDefault="14F504F1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This means it has the most important ideas.</w:t>
            </w:r>
          </w:p>
        </w:tc>
      </w:tr>
      <w:tr w:rsidR="00C0110F" w:rsidRPr="008E647D" w14:paraId="7C7B9B5F" w14:textId="77777777" w:rsidTr="00994D56">
        <w:trPr>
          <w:cantSplit/>
          <w:trHeight w:val="3402"/>
        </w:trPr>
        <w:tc>
          <w:tcPr>
            <w:tcW w:w="3158" w:type="dxa"/>
          </w:tcPr>
          <w:p w14:paraId="2F7D9A37" w14:textId="35A3BD12" w:rsidR="00C0110F" w:rsidRPr="00727303" w:rsidRDefault="3A811A54" w:rsidP="00D37AAC">
            <w:r>
              <w:rPr>
                <w:noProof/>
              </w:rPr>
              <w:lastRenderedPageBreak/>
              <w:drawing>
                <wp:inline distT="0" distB="0" distL="0" distR="0" wp14:anchorId="6B623919" wp14:editId="1BB4A7A8">
                  <wp:extent cx="1458000" cy="1620000"/>
                  <wp:effectExtent l="0" t="0" r="0" b="0"/>
                  <wp:docPr id="587510686" name="Picture 587510686" descr="teal envelop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7624723A" w14:textId="043FC42E" w:rsidR="00821EC7" w:rsidRPr="008E647D" w:rsidRDefault="00821EC7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We can</w:t>
            </w:r>
            <w:r w:rsidR="5326A0FC" w:rsidRPr="008E647D">
              <w:rPr>
                <w:rFonts w:cs="Arial"/>
                <w:sz w:val="28"/>
                <w:szCs w:val="28"/>
              </w:rPr>
              <w:t xml:space="preserve"> a</w:t>
            </w:r>
            <w:r w:rsidRPr="008E647D">
              <w:rPr>
                <w:rFonts w:cs="Arial"/>
                <w:sz w:val="28"/>
                <w:szCs w:val="28"/>
              </w:rPr>
              <w:t>nswer any questions by email.</w:t>
            </w:r>
          </w:p>
          <w:p w14:paraId="0E5BAB45" w14:textId="77777777" w:rsidR="005812AD" w:rsidRDefault="005812AD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009202A1" w14:textId="4D46A823" w:rsidR="007608F5" w:rsidRPr="008E647D" w:rsidRDefault="00821EC7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Email us </w:t>
            </w:r>
            <w:hyperlink r:id="rId17" w:history="1">
              <w:r w:rsidR="00845F5F" w:rsidRPr="00D610E0">
                <w:rPr>
                  <w:rStyle w:val="Hyperlink"/>
                  <w:rFonts w:cs="Arial"/>
                  <w:sz w:val="28"/>
                  <w:szCs w:val="28"/>
                </w:rPr>
                <w:t>NDISRegulation@health.gov.au</w:t>
              </w:r>
            </w:hyperlink>
            <w:r w:rsidRPr="008E647D">
              <w:rPr>
                <w:rFonts w:cs="Arial"/>
                <w:sz w:val="28"/>
                <w:szCs w:val="28"/>
              </w:rPr>
              <w:t xml:space="preserve"> </w:t>
            </w:r>
          </w:p>
        </w:tc>
      </w:tr>
      <w:tr w:rsidR="00EF7B9F" w:rsidRPr="008E647D" w14:paraId="6920EFFF" w14:textId="77777777" w:rsidTr="00AB56FC">
        <w:trPr>
          <w:cantSplit/>
          <w:trHeight w:val="3969"/>
        </w:trPr>
        <w:tc>
          <w:tcPr>
            <w:tcW w:w="3158" w:type="dxa"/>
          </w:tcPr>
          <w:p w14:paraId="7CE7D555" w14:textId="590B7880" w:rsidR="00EF7B9F" w:rsidRPr="008E647D" w:rsidRDefault="007D5D32" w:rsidP="00D37AAC">
            <w:pPr>
              <w:rPr>
                <w:rFonts w:cs="Arial"/>
                <w:sz w:val="28"/>
                <w:szCs w:val="28"/>
              </w:rPr>
            </w:pPr>
            <w:r w:rsidRPr="00BE444A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281A9FAB" wp14:editId="206C1C72">
                  <wp:extent cx="1868170" cy="1868170"/>
                  <wp:effectExtent l="0" t="0" r="0" b="0"/>
                  <wp:docPr id="1832285072" name="Picture 12" descr="a person with 3 thought bubbles with friend family and support people in the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2285072" name="Picture 12" descr="a person with 3 thought bubbles with friend family and support people in the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53C4A06C" w14:textId="0A847041" w:rsidR="00821EC7" w:rsidRPr="008E647D" w:rsidRDefault="00821EC7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You can ask for help to read this document.</w:t>
            </w:r>
          </w:p>
          <w:p w14:paraId="29D27059" w14:textId="77777777" w:rsidR="009D6430" w:rsidRPr="008E647D" w:rsidRDefault="009D6430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394B2780" w14:textId="77777777" w:rsidR="00821EC7" w:rsidRPr="008E647D" w:rsidRDefault="00821EC7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You can ask</w:t>
            </w:r>
          </w:p>
          <w:p w14:paraId="6AEB8553" w14:textId="77777777" w:rsidR="009D6430" w:rsidRPr="008E647D" w:rsidRDefault="009D6430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1337324B" w14:textId="77777777" w:rsidR="00821EC7" w:rsidRPr="008E647D" w:rsidRDefault="00821EC7" w:rsidP="5C1A1679">
            <w:pPr>
              <w:numPr>
                <w:ilvl w:val="0"/>
                <w:numId w:val="1"/>
              </w:numPr>
              <w:spacing w:line="360" w:lineRule="auto"/>
              <w:ind w:left="714" w:hanging="357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A friend</w:t>
            </w:r>
          </w:p>
          <w:p w14:paraId="47912416" w14:textId="77777777" w:rsidR="00821EC7" w:rsidRPr="008E647D" w:rsidRDefault="00821EC7" w:rsidP="5C1A1679">
            <w:pPr>
              <w:numPr>
                <w:ilvl w:val="0"/>
                <w:numId w:val="1"/>
              </w:numPr>
              <w:spacing w:line="360" w:lineRule="auto"/>
              <w:ind w:left="714" w:hanging="357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Family members</w:t>
            </w:r>
          </w:p>
          <w:p w14:paraId="64F0134A" w14:textId="5B7138FE" w:rsidR="00A73869" w:rsidRPr="008E647D" w:rsidRDefault="00821EC7" w:rsidP="5C1A1679">
            <w:pPr>
              <w:numPr>
                <w:ilvl w:val="0"/>
                <w:numId w:val="1"/>
              </w:numPr>
              <w:spacing w:line="360" w:lineRule="auto"/>
              <w:ind w:left="714" w:hanging="357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A support person.</w:t>
            </w:r>
          </w:p>
        </w:tc>
      </w:tr>
      <w:tr w:rsidR="000F5619" w:rsidRPr="008E647D" w14:paraId="0DC33CAB" w14:textId="77777777" w:rsidTr="00994D56">
        <w:trPr>
          <w:cantSplit/>
          <w:trHeight w:val="3402"/>
        </w:trPr>
        <w:tc>
          <w:tcPr>
            <w:tcW w:w="3158" w:type="dxa"/>
          </w:tcPr>
          <w:p w14:paraId="1F545FDD" w14:textId="24C68A2C" w:rsidR="000F5619" w:rsidRPr="008E647D" w:rsidRDefault="0091035B" w:rsidP="00D37AAC">
            <w:pPr>
              <w:rPr>
                <w:rFonts w:cs="Arial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FAF770C" wp14:editId="39936578">
                  <wp:extent cx="1228725" cy="1843088"/>
                  <wp:effectExtent l="0" t="0" r="0" b="5080"/>
                  <wp:docPr id="812768852" name="Picture 2" descr="Illustration of First Nations people with flags in th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768852" name="Picture 2" descr="Illustration of First Nations people with flags in th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9767" cy="1844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58BE710C" w14:textId="77777777" w:rsidR="004D092D" w:rsidRDefault="004D092D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1DAF1E1B" w14:textId="77777777" w:rsidR="00372D22" w:rsidRPr="008E647D" w:rsidRDefault="00372D2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02EE5F1B" w14:textId="1D7B4782" w:rsidR="002F5939" w:rsidRPr="008E647D" w:rsidRDefault="004D092D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We recognise Aboriginal and Torres Strait Islander people as the </w:t>
            </w:r>
            <w:r w:rsidRPr="008E647D">
              <w:rPr>
                <w:rFonts w:cs="Arial"/>
                <w:b/>
                <w:bCs/>
                <w:sz w:val="28"/>
                <w:szCs w:val="28"/>
              </w:rPr>
              <w:t>Traditional Owners</w:t>
            </w:r>
            <w:r w:rsidRPr="008E647D">
              <w:rPr>
                <w:rFonts w:cs="Arial"/>
                <w:sz w:val="28"/>
                <w:szCs w:val="28"/>
              </w:rPr>
              <w:t xml:space="preserve"> of the land we live on.</w:t>
            </w:r>
          </w:p>
        </w:tc>
      </w:tr>
      <w:tr w:rsidR="00124AF4" w:rsidRPr="008E647D" w14:paraId="5292CC50" w14:textId="77777777" w:rsidTr="00AB56FC">
        <w:trPr>
          <w:cantSplit/>
          <w:trHeight w:val="2835"/>
        </w:trPr>
        <w:tc>
          <w:tcPr>
            <w:tcW w:w="3158" w:type="dxa"/>
          </w:tcPr>
          <w:p w14:paraId="0173D899" w14:textId="43AEA7CC" w:rsidR="4081924D" w:rsidRPr="008E647D" w:rsidRDefault="4081924D">
            <w:pPr>
              <w:rPr>
                <w:rFonts w:cs="Arial"/>
                <w:sz w:val="28"/>
                <w:szCs w:val="28"/>
              </w:rPr>
            </w:pPr>
          </w:p>
          <w:p w14:paraId="259B8F82" w14:textId="3668178B" w:rsidR="00124AF4" w:rsidRPr="008E647D" w:rsidRDefault="001173B6" w:rsidP="00D37AAC">
            <w:r w:rsidRPr="008577DC">
              <w:rPr>
                <w:noProof/>
              </w:rPr>
              <w:drawing>
                <wp:inline distT="0" distB="0" distL="0" distR="0" wp14:anchorId="525C019E" wp14:editId="2EB6E73C">
                  <wp:extent cx="1738557" cy="1771650"/>
                  <wp:effectExtent l="0" t="0" r="0" b="0"/>
                  <wp:docPr id="1402074211" name="Picture 5" descr="map of Austral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2074211" name="Picture 5" descr="map of Australi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6482" cy="1779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428055A2" w14:textId="77777777" w:rsidR="002F5939" w:rsidRPr="008E647D" w:rsidRDefault="002F5939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3AD9768D" w14:textId="1B631098" w:rsidR="004D092D" w:rsidRDefault="004D092D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They were the </w:t>
            </w:r>
            <w:r w:rsidRPr="008E647D">
              <w:rPr>
                <w:rFonts w:cs="Arial"/>
                <w:b/>
                <w:bCs/>
                <w:sz w:val="28"/>
                <w:szCs w:val="28"/>
              </w:rPr>
              <w:t>first people</w:t>
            </w:r>
            <w:r w:rsidRPr="008E647D">
              <w:rPr>
                <w:rFonts w:cs="Arial"/>
                <w:sz w:val="28"/>
                <w:szCs w:val="28"/>
              </w:rPr>
              <w:t xml:space="preserve"> to live on and use the</w:t>
            </w:r>
          </w:p>
          <w:p w14:paraId="691431B2" w14:textId="77777777" w:rsidR="00372D22" w:rsidRPr="008E647D" w:rsidRDefault="00372D2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43A5DAB6" w14:textId="77777777" w:rsidR="004D092D" w:rsidRPr="008E647D" w:rsidRDefault="004D092D" w:rsidP="5C1A1679">
            <w:pPr>
              <w:pStyle w:val="ListParagraph"/>
              <w:numPr>
                <w:ilvl w:val="0"/>
                <w:numId w:val="9"/>
              </w:num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Land</w:t>
            </w:r>
          </w:p>
          <w:p w14:paraId="5BDD4451" w14:textId="323515D5" w:rsidR="00124AF4" w:rsidRPr="0091035B" w:rsidRDefault="004D092D" w:rsidP="5C1A1679">
            <w:pPr>
              <w:pStyle w:val="ListParagraph"/>
              <w:numPr>
                <w:ilvl w:val="0"/>
                <w:numId w:val="9"/>
              </w:num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Waters.</w:t>
            </w:r>
          </w:p>
        </w:tc>
      </w:tr>
    </w:tbl>
    <w:p w14:paraId="6844E4D2" w14:textId="593189E5" w:rsidR="00B15FE4" w:rsidRPr="00727303" w:rsidRDefault="00B15FE4" w:rsidP="5C1A1679">
      <w:pPr>
        <w:pStyle w:val="EasyReadContents"/>
        <w:rPr>
          <w:sz w:val="52"/>
          <w:szCs w:val="52"/>
        </w:rPr>
      </w:pPr>
      <w:r w:rsidRPr="00727303">
        <w:rPr>
          <w:sz w:val="52"/>
          <w:szCs w:val="52"/>
        </w:rPr>
        <w:lastRenderedPageBreak/>
        <w:t>Contents</w:t>
      </w:r>
    </w:p>
    <w:p w14:paraId="2BF310D0" w14:textId="77777777" w:rsidR="00D9762A" w:rsidRPr="00D51640" w:rsidRDefault="00D9762A" w:rsidP="00D9762A">
      <w:pPr>
        <w:pStyle w:val="EasyRead14"/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7508"/>
        <w:gridCol w:w="1508"/>
      </w:tblGrid>
      <w:tr w:rsidR="00727303" w:rsidRPr="00727303" w14:paraId="164A5E44" w14:textId="77777777" w:rsidTr="6F6D549D">
        <w:trPr>
          <w:trHeight w:val="1106"/>
        </w:trPr>
        <w:tc>
          <w:tcPr>
            <w:tcW w:w="7508" w:type="dxa"/>
          </w:tcPr>
          <w:p w14:paraId="37365405" w14:textId="6C1182B8" w:rsidR="00C4674B" w:rsidRPr="00727303" w:rsidRDefault="003E1E08" w:rsidP="00F16105">
            <w:pPr>
              <w:pStyle w:val="EasyReadContentsItems"/>
              <w:rPr>
                <w:szCs w:val="44"/>
              </w:rPr>
            </w:pPr>
            <w:r>
              <w:rPr>
                <w:szCs w:val="44"/>
              </w:rPr>
              <w:t>About this document</w:t>
            </w:r>
          </w:p>
        </w:tc>
        <w:tc>
          <w:tcPr>
            <w:tcW w:w="1508" w:type="dxa"/>
          </w:tcPr>
          <w:p w14:paraId="3A422320" w14:textId="68A2A73D" w:rsidR="00C4674B" w:rsidRPr="00727303" w:rsidRDefault="00EE203B" w:rsidP="003E1E08">
            <w:pPr>
              <w:spacing w:line="360" w:lineRule="auto"/>
              <w:jc w:val="center"/>
              <w:rPr>
                <w:color w:val="358189"/>
                <w:sz w:val="44"/>
                <w:szCs w:val="44"/>
              </w:rPr>
            </w:pPr>
            <w:r>
              <w:rPr>
                <w:color w:val="358189"/>
                <w:sz w:val="44"/>
                <w:szCs w:val="44"/>
              </w:rPr>
              <w:t>5</w:t>
            </w:r>
          </w:p>
        </w:tc>
      </w:tr>
      <w:tr w:rsidR="00727303" w:rsidRPr="00727303" w14:paraId="0CFF5240" w14:textId="77777777" w:rsidTr="6F6D549D">
        <w:trPr>
          <w:trHeight w:val="1106"/>
        </w:trPr>
        <w:tc>
          <w:tcPr>
            <w:tcW w:w="7508" w:type="dxa"/>
          </w:tcPr>
          <w:p w14:paraId="555032D2" w14:textId="1CBFB2C2" w:rsidR="00C4674B" w:rsidRPr="00727303" w:rsidRDefault="003E1E08" w:rsidP="00D51640">
            <w:pPr>
              <w:spacing w:line="360" w:lineRule="auto"/>
              <w:rPr>
                <w:color w:val="358189"/>
                <w:sz w:val="44"/>
                <w:szCs w:val="44"/>
              </w:rPr>
            </w:pPr>
            <w:r>
              <w:rPr>
                <w:color w:val="358189"/>
                <w:sz w:val="44"/>
                <w:szCs w:val="44"/>
              </w:rPr>
              <w:t>About our consultation</w:t>
            </w:r>
          </w:p>
        </w:tc>
        <w:tc>
          <w:tcPr>
            <w:tcW w:w="1508" w:type="dxa"/>
          </w:tcPr>
          <w:p w14:paraId="00BA7AA2" w14:textId="42F6C94B" w:rsidR="00C4674B" w:rsidRPr="00727303" w:rsidRDefault="00EE203B" w:rsidP="003E1E08">
            <w:pPr>
              <w:spacing w:line="360" w:lineRule="auto"/>
              <w:jc w:val="center"/>
              <w:rPr>
                <w:color w:val="358189"/>
                <w:sz w:val="44"/>
                <w:szCs w:val="44"/>
              </w:rPr>
            </w:pPr>
            <w:r>
              <w:rPr>
                <w:color w:val="358189"/>
                <w:sz w:val="44"/>
                <w:szCs w:val="44"/>
              </w:rPr>
              <w:t>7</w:t>
            </w:r>
          </w:p>
        </w:tc>
      </w:tr>
      <w:tr w:rsidR="00727303" w:rsidRPr="00727303" w14:paraId="7188D68E" w14:textId="77777777" w:rsidTr="6F6D549D">
        <w:trPr>
          <w:trHeight w:val="1106"/>
        </w:trPr>
        <w:tc>
          <w:tcPr>
            <w:tcW w:w="7508" w:type="dxa"/>
          </w:tcPr>
          <w:p w14:paraId="6A4D555E" w14:textId="1CA03521" w:rsidR="00C4674B" w:rsidRPr="00727303" w:rsidRDefault="003E1E08" w:rsidP="00D51640">
            <w:pPr>
              <w:spacing w:line="360" w:lineRule="auto"/>
              <w:rPr>
                <w:color w:val="358189"/>
                <w:sz w:val="44"/>
                <w:szCs w:val="44"/>
              </w:rPr>
            </w:pPr>
            <w:r>
              <w:rPr>
                <w:color w:val="358189"/>
                <w:sz w:val="44"/>
                <w:szCs w:val="44"/>
              </w:rPr>
              <w:t>Why are we doing this consultation</w:t>
            </w:r>
          </w:p>
        </w:tc>
        <w:tc>
          <w:tcPr>
            <w:tcW w:w="1508" w:type="dxa"/>
          </w:tcPr>
          <w:p w14:paraId="33D0EFB6" w14:textId="10951EF0" w:rsidR="00C4674B" w:rsidRPr="00727303" w:rsidRDefault="00EE203B" w:rsidP="003E1E08">
            <w:pPr>
              <w:spacing w:line="360" w:lineRule="auto"/>
              <w:jc w:val="center"/>
              <w:rPr>
                <w:color w:val="358189"/>
                <w:sz w:val="44"/>
                <w:szCs w:val="44"/>
              </w:rPr>
            </w:pPr>
            <w:r>
              <w:rPr>
                <w:color w:val="358189"/>
                <w:sz w:val="44"/>
                <w:szCs w:val="44"/>
              </w:rPr>
              <w:t>9</w:t>
            </w:r>
          </w:p>
        </w:tc>
      </w:tr>
      <w:tr w:rsidR="00727303" w:rsidRPr="00727303" w14:paraId="36FE107C" w14:textId="77777777" w:rsidTr="6F6D549D">
        <w:trPr>
          <w:trHeight w:val="1106"/>
        </w:trPr>
        <w:tc>
          <w:tcPr>
            <w:tcW w:w="7508" w:type="dxa"/>
          </w:tcPr>
          <w:p w14:paraId="65A08568" w14:textId="3C3D5ECB" w:rsidR="00C4674B" w:rsidRPr="00727303" w:rsidRDefault="003E1E08" w:rsidP="00D51640">
            <w:pPr>
              <w:spacing w:line="360" w:lineRule="auto"/>
              <w:rPr>
                <w:color w:val="358189"/>
                <w:sz w:val="44"/>
                <w:szCs w:val="44"/>
              </w:rPr>
            </w:pPr>
            <w:r>
              <w:rPr>
                <w:color w:val="358189"/>
                <w:sz w:val="44"/>
                <w:szCs w:val="44"/>
              </w:rPr>
              <w:t>Outcomes</w:t>
            </w:r>
          </w:p>
        </w:tc>
        <w:tc>
          <w:tcPr>
            <w:tcW w:w="1508" w:type="dxa"/>
          </w:tcPr>
          <w:p w14:paraId="5A2ACCC2" w14:textId="31818FFE" w:rsidR="00C4674B" w:rsidRPr="00727303" w:rsidRDefault="00EE203B" w:rsidP="003E1E08">
            <w:pPr>
              <w:spacing w:line="360" w:lineRule="auto"/>
              <w:jc w:val="center"/>
              <w:rPr>
                <w:color w:val="358189"/>
                <w:sz w:val="44"/>
                <w:szCs w:val="44"/>
              </w:rPr>
            </w:pPr>
            <w:r>
              <w:rPr>
                <w:color w:val="358189"/>
                <w:sz w:val="44"/>
                <w:szCs w:val="44"/>
              </w:rPr>
              <w:t>12</w:t>
            </w:r>
          </w:p>
        </w:tc>
      </w:tr>
      <w:tr w:rsidR="00727303" w:rsidRPr="00727303" w14:paraId="737F23D0" w14:textId="77777777" w:rsidTr="6F6D549D">
        <w:trPr>
          <w:trHeight w:val="1106"/>
        </w:trPr>
        <w:tc>
          <w:tcPr>
            <w:tcW w:w="7508" w:type="dxa"/>
          </w:tcPr>
          <w:p w14:paraId="60975D8B" w14:textId="1024E2F0" w:rsidR="00C77246" w:rsidRPr="00727303" w:rsidRDefault="003E1E08" w:rsidP="00D51640">
            <w:pPr>
              <w:spacing w:line="360" w:lineRule="auto"/>
              <w:rPr>
                <w:color w:val="358189"/>
                <w:sz w:val="44"/>
                <w:szCs w:val="44"/>
              </w:rPr>
            </w:pPr>
            <w:r>
              <w:rPr>
                <w:color w:val="358189"/>
                <w:sz w:val="44"/>
                <w:szCs w:val="44"/>
              </w:rPr>
              <w:t>How to take part</w:t>
            </w:r>
          </w:p>
        </w:tc>
        <w:tc>
          <w:tcPr>
            <w:tcW w:w="1508" w:type="dxa"/>
          </w:tcPr>
          <w:p w14:paraId="29EC90E3" w14:textId="55B72C43" w:rsidR="00C77246" w:rsidRPr="00727303" w:rsidRDefault="00EE203B" w:rsidP="003E1E08">
            <w:pPr>
              <w:spacing w:line="360" w:lineRule="auto"/>
              <w:jc w:val="center"/>
              <w:rPr>
                <w:color w:val="358189"/>
                <w:sz w:val="44"/>
                <w:szCs w:val="44"/>
              </w:rPr>
            </w:pPr>
            <w:r>
              <w:rPr>
                <w:color w:val="358189"/>
                <w:sz w:val="44"/>
                <w:szCs w:val="44"/>
              </w:rPr>
              <w:t>14</w:t>
            </w:r>
          </w:p>
        </w:tc>
      </w:tr>
      <w:tr w:rsidR="00727303" w:rsidRPr="00727303" w14:paraId="0C3CA5D3" w14:textId="77777777" w:rsidTr="6F6D549D">
        <w:trPr>
          <w:trHeight w:val="1106"/>
        </w:trPr>
        <w:tc>
          <w:tcPr>
            <w:tcW w:w="7508" w:type="dxa"/>
          </w:tcPr>
          <w:p w14:paraId="0F458561" w14:textId="3191B899" w:rsidR="00C77246" w:rsidRPr="00727303" w:rsidRDefault="003E1E08" w:rsidP="00D51640">
            <w:pPr>
              <w:spacing w:line="360" w:lineRule="auto"/>
              <w:rPr>
                <w:color w:val="358189"/>
                <w:sz w:val="44"/>
                <w:szCs w:val="44"/>
              </w:rPr>
            </w:pPr>
            <w:r>
              <w:rPr>
                <w:color w:val="358189"/>
                <w:sz w:val="44"/>
                <w:szCs w:val="44"/>
              </w:rPr>
              <w:t>Consultation paper</w:t>
            </w:r>
          </w:p>
        </w:tc>
        <w:tc>
          <w:tcPr>
            <w:tcW w:w="1508" w:type="dxa"/>
          </w:tcPr>
          <w:p w14:paraId="791A97C0" w14:textId="36F41A94" w:rsidR="00C77246" w:rsidRPr="00727303" w:rsidRDefault="00EE203B" w:rsidP="003E1E08">
            <w:pPr>
              <w:spacing w:line="360" w:lineRule="auto"/>
              <w:jc w:val="center"/>
              <w:rPr>
                <w:color w:val="358189"/>
                <w:sz w:val="44"/>
                <w:szCs w:val="44"/>
              </w:rPr>
            </w:pPr>
            <w:r>
              <w:rPr>
                <w:color w:val="358189"/>
                <w:sz w:val="44"/>
                <w:szCs w:val="44"/>
              </w:rPr>
              <w:t>15</w:t>
            </w:r>
          </w:p>
        </w:tc>
      </w:tr>
      <w:tr w:rsidR="003E1E08" w:rsidRPr="00727303" w14:paraId="63877780" w14:textId="77777777" w:rsidTr="6F6D549D">
        <w:trPr>
          <w:trHeight w:val="1106"/>
        </w:trPr>
        <w:tc>
          <w:tcPr>
            <w:tcW w:w="7508" w:type="dxa"/>
          </w:tcPr>
          <w:p w14:paraId="2629E2B5" w14:textId="756789E3" w:rsidR="003E1E08" w:rsidRDefault="003E1E08" w:rsidP="00D51640">
            <w:pPr>
              <w:spacing w:line="360" w:lineRule="auto"/>
              <w:rPr>
                <w:color w:val="358189"/>
                <w:sz w:val="44"/>
                <w:szCs w:val="44"/>
              </w:rPr>
            </w:pPr>
            <w:r>
              <w:rPr>
                <w:color w:val="358189"/>
                <w:sz w:val="44"/>
                <w:szCs w:val="44"/>
              </w:rPr>
              <w:t>NDIS provider definition</w:t>
            </w:r>
          </w:p>
        </w:tc>
        <w:tc>
          <w:tcPr>
            <w:tcW w:w="1508" w:type="dxa"/>
          </w:tcPr>
          <w:p w14:paraId="2FEAF360" w14:textId="6C26C7F6" w:rsidR="003E1E08" w:rsidRPr="00727303" w:rsidRDefault="00EE203B" w:rsidP="003E1E08">
            <w:pPr>
              <w:spacing w:line="360" w:lineRule="auto"/>
              <w:jc w:val="center"/>
              <w:rPr>
                <w:color w:val="358189"/>
                <w:sz w:val="44"/>
                <w:szCs w:val="44"/>
              </w:rPr>
            </w:pPr>
            <w:r>
              <w:rPr>
                <w:color w:val="358189"/>
                <w:sz w:val="44"/>
                <w:szCs w:val="44"/>
              </w:rPr>
              <w:t>19</w:t>
            </w:r>
          </w:p>
        </w:tc>
      </w:tr>
      <w:tr w:rsidR="003E1E08" w:rsidRPr="00727303" w14:paraId="682665D4" w14:textId="77777777" w:rsidTr="6F6D549D">
        <w:trPr>
          <w:trHeight w:val="1106"/>
        </w:trPr>
        <w:tc>
          <w:tcPr>
            <w:tcW w:w="7508" w:type="dxa"/>
          </w:tcPr>
          <w:p w14:paraId="5A306334" w14:textId="4A1E6ACC" w:rsidR="003E1E08" w:rsidRDefault="00EE203B" w:rsidP="00D51640">
            <w:pPr>
              <w:spacing w:line="360" w:lineRule="auto"/>
              <w:rPr>
                <w:color w:val="358189"/>
                <w:sz w:val="44"/>
                <w:szCs w:val="44"/>
              </w:rPr>
            </w:pPr>
            <w:r>
              <w:rPr>
                <w:color w:val="358189"/>
                <w:sz w:val="44"/>
                <w:szCs w:val="44"/>
              </w:rPr>
              <w:t>Change to registration</w:t>
            </w:r>
          </w:p>
        </w:tc>
        <w:tc>
          <w:tcPr>
            <w:tcW w:w="1508" w:type="dxa"/>
          </w:tcPr>
          <w:p w14:paraId="0D5A9C2F" w14:textId="6634C8C0" w:rsidR="003E1E08" w:rsidRPr="00727303" w:rsidRDefault="00EE203B" w:rsidP="003E1E08">
            <w:pPr>
              <w:spacing w:line="360" w:lineRule="auto"/>
              <w:jc w:val="center"/>
              <w:rPr>
                <w:color w:val="358189"/>
                <w:sz w:val="44"/>
                <w:szCs w:val="44"/>
              </w:rPr>
            </w:pPr>
            <w:r>
              <w:rPr>
                <w:color w:val="358189"/>
                <w:sz w:val="44"/>
                <w:szCs w:val="44"/>
              </w:rPr>
              <w:t>22</w:t>
            </w:r>
          </w:p>
        </w:tc>
      </w:tr>
      <w:tr w:rsidR="00EE203B" w:rsidRPr="00727303" w14:paraId="269B5358" w14:textId="77777777" w:rsidTr="6F6D549D">
        <w:trPr>
          <w:trHeight w:val="1106"/>
        </w:trPr>
        <w:tc>
          <w:tcPr>
            <w:tcW w:w="7508" w:type="dxa"/>
          </w:tcPr>
          <w:p w14:paraId="68E1B2B3" w14:textId="1575171E" w:rsidR="00EE203B" w:rsidRDefault="00EE203B" w:rsidP="00D51640">
            <w:pPr>
              <w:spacing w:line="360" w:lineRule="auto"/>
              <w:rPr>
                <w:color w:val="358189"/>
                <w:sz w:val="44"/>
                <w:szCs w:val="44"/>
              </w:rPr>
            </w:pPr>
            <w:r>
              <w:rPr>
                <w:color w:val="358189"/>
                <w:sz w:val="44"/>
                <w:szCs w:val="44"/>
              </w:rPr>
              <w:t>NDIS Provider Registration</w:t>
            </w:r>
          </w:p>
        </w:tc>
        <w:tc>
          <w:tcPr>
            <w:tcW w:w="1508" w:type="dxa"/>
          </w:tcPr>
          <w:p w14:paraId="359169F9" w14:textId="1A64AA72" w:rsidR="00EE203B" w:rsidRPr="00727303" w:rsidRDefault="00EE203B" w:rsidP="003E1E08">
            <w:pPr>
              <w:spacing w:line="360" w:lineRule="auto"/>
              <w:jc w:val="center"/>
              <w:rPr>
                <w:color w:val="358189"/>
                <w:sz w:val="44"/>
                <w:szCs w:val="44"/>
              </w:rPr>
            </w:pPr>
            <w:r>
              <w:rPr>
                <w:color w:val="358189"/>
                <w:sz w:val="44"/>
                <w:szCs w:val="44"/>
              </w:rPr>
              <w:t>27</w:t>
            </w:r>
          </w:p>
        </w:tc>
      </w:tr>
      <w:tr w:rsidR="00EE203B" w:rsidRPr="00727303" w14:paraId="26F37782" w14:textId="77777777" w:rsidTr="6F6D549D">
        <w:trPr>
          <w:trHeight w:val="1106"/>
        </w:trPr>
        <w:tc>
          <w:tcPr>
            <w:tcW w:w="7508" w:type="dxa"/>
          </w:tcPr>
          <w:p w14:paraId="4B4FF431" w14:textId="3794F6B8" w:rsidR="00EE203B" w:rsidRDefault="00EE203B" w:rsidP="00D51640">
            <w:pPr>
              <w:spacing w:line="360" w:lineRule="auto"/>
              <w:rPr>
                <w:color w:val="358189"/>
                <w:sz w:val="44"/>
                <w:szCs w:val="44"/>
              </w:rPr>
            </w:pPr>
            <w:r>
              <w:rPr>
                <w:color w:val="358189"/>
                <w:sz w:val="44"/>
                <w:szCs w:val="44"/>
              </w:rPr>
              <w:t>List of support types</w:t>
            </w:r>
          </w:p>
        </w:tc>
        <w:tc>
          <w:tcPr>
            <w:tcW w:w="1508" w:type="dxa"/>
          </w:tcPr>
          <w:p w14:paraId="5557DE2E" w14:textId="446F59A4" w:rsidR="00EE203B" w:rsidRPr="00727303" w:rsidRDefault="00EE203B" w:rsidP="003E1E08">
            <w:pPr>
              <w:spacing w:line="360" w:lineRule="auto"/>
              <w:jc w:val="center"/>
              <w:rPr>
                <w:color w:val="358189"/>
                <w:sz w:val="44"/>
                <w:szCs w:val="44"/>
              </w:rPr>
            </w:pPr>
            <w:r>
              <w:rPr>
                <w:color w:val="358189"/>
                <w:sz w:val="44"/>
                <w:szCs w:val="44"/>
              </w:rPr>
              <w:t>29</w:t>
            </w:r>
          </w:p>
        </w:tc>
      </w:tr>
      <w:tr w:rsidR="00EE203B" w:rsidRPr="00727303" w14:paraId="64DBEB07" w14:textId="77777777" w:rsidTr="6F6D549D">
        <w:trPr>
          <w:trHeight w:val="1106"/>
        </w:trPr>
        <w:tc>
          <w:tcPr>
            <w:tcW w:w="7508" w:type="dxa"/>
          </w:tcPr>
          <w:p w14:paraId="6604142D" w14:textId="57CCD8B6" w:rsidR="00EE203B" w:rsidRDefault="00EE203B" w:rsidP="00D51640">
            <w:pPr>
              <w:spacing w:line="360" w:lineRule="auto"/>
              <w:rPr>
                <w:color w:val="358189"/>
                <w:sz w:val="44"/>
                <w:szCs w:val="44"/>
              </w:rPr>
            </w:pPr>
            <w:r>
              <w:rPr>
                <w:color w:val="358189"/>
                <w:sz w:val="44"/>
                <w:szCs w:val="44"/>
              </w:rPr>
              <w:t>Contact us</w:t>
            </w:r>
          </w:p>
        </w:tc>
        <w:tc>
          <w:tcPr>
            <w:tcW w:w="1508" w:type="dxa"/>
          </w:tcPr>
          <w:p w14:paraId="4586F117" w14:textId="5F2A5BD7" w:rsidR="00EE203B" w:rsidRPr="00727303" w:rsidRDefault="00EE203B" w:rsidP="003E1E08">
            <w:pPr>
              <w:spacing w:line="360" w:lineRule="auto"/>
              <w:jc w:val="center"/>
              <w:rPr>
                <w:color w:val="358189"/>
                <w:sz w:val="44"/>
                <w:szCs w:val="44"/>
              </w:rPr>
            </w:pPr>
            <w:r>
              <w:rPr>
                <w:color w:val="358189"/>
                <w:sz w:val="44"/>
                <w:szCs w:val="44"/>
              </w:rPr>
              <w:t>36</w:t>
            </w:r>
          </w:p>
        </w:tc>
      </w:tr>
    </w:tbl>
    <w:p w14:paraId="71C0E48E" w14:textId="360B3E55" w:rsidR="00B15FE4" w:rsidRDefault="00B15FE4">
      <w:r>
        <w:br w:type="page"/>
      </w:r>
    </w:p>
    <w:p w14:paraId="08D67B13" w14:textId="523FD68B" w:rsidR="008515B4" w:rsidRPr="00727303" w:rsidRDefault="005C280B" w:rsidP="00462D1A">
      <w:pPr>
        <w:pStyle w:val="EasyReadPageHeader"/>
        <w:rPr>
          <w:color w:val="358189"/>
          <w:sz w:val="48"/>
          <w:szCs w:val="48"/>
        </w:rPr>
      </w:pPr>
      <w:r>
        <w:rPr>
          <w:color w:val="358189"/>
          <w:sz w:val="48"/>
          <w:szCs w:val="48"/>
        </w:rPr>
        <w:lastRenderedPageBreak/>
        <w:t>About this document</w:t>
      </w:r>
    </w:p>
    <w:p w14:paraId="4AA26239" w14:textId="77777777" w:rsidR="008515B4" w:rsidRDefault="008515B4"/>
    <w:tbl>
      <w:tblPr>
        <w:tblStyle w:val="TableGrid"/>
        <w:tblW w:w="9083" w:type="dxa"/>
        <w:tblLayout w:type="fixed"/>
        <w:tblLook w:val="04A0" w:firstRow="1" w:lastRow="0" w:firstColumn="1" w:lastColumn="0" w:noHBand="0" w:noVBand="1"/>
      </w:tblPr>
      <w:tblGrid>
        <w:gridCol w:w="3158"/>
        <w:gridCol w:w="5925"/>
      </w:tblGrid>
      <w:tr w:rsidR="00741980" w:rsidRPr="008E647D" w14:paraId="571C5C3A" w14:textId="77777777" w:rsidTr="5D3659EE">
        <w:trPr>
          <w:cantSplit/>
          <w:trHeight w:val="4536"/>
        </w:trPr>
        <w:tc>
          <w:tcPr>
            <w:tcW w:w="3158" w:type="dxa"/>
          </w:tcPr>
          <w:p w14:paraId="1C38A9DA" w14:textId="77777777" w:rsidR="00741980" w:rsidRPr="008E647D" w:rsidRDefault="00741980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8CB4E65" wp14:editId="5A8B7A3E">
                  <wp:extent cx="1868170" cy="1868170"/>
                  <wp:effectExtent l="0" t="0" r="0" b="0"/>
                  <wp:docPr id="819443433" name="Picture 1" descr="A person holding a sign with a number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0268288" name="Picture 1" descr="A person holding a sign with a number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44D8E098" w14:textId="77777777" w:rsidR="00741980" w:rsidRDefault="00741980">
            <w:pPr>
              <w:pStyle w:val="EasyRead16"/>
              <w:rPr>
                <w:sz w:val="28"/>
                <w:szCs w:val="28"/>
              </w:rPr>
            </w:pPr>
          </w:p>
          <w:p w14:paraId="4F2CFD3C" w14:textId="77777777" w:rsidR="00741980" w:rsidRDefault="00741980">
            <w:pPr>
              <w:pStyle w:val="EasyRead16"/>
              <w:rPr>
                <w:sz w:val="28"/>
                <w:szCs w:val="28"/>
              </w:rPr>
            </w:pPr>
          </w:p>
          <w:p w14:paraId="0BFBD4B8" w14:textId="77777777" w:rsidR="00741980" w:rsidRPr="008E647D" w:rsidRDefault="00741980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This document has </w:t>
            </w:r>
            <w:r w:rsidRPr="001975E4">
              <w:rPr>
                <w:b/>
                <w:bCs/>
                <w:sz w:val="28"/>
                <w:szCs w:val="28"/>
              </w:rPr>
              <w:t>2 parts</w:t>
            </w:r>
            <w:r>
              <w:rPr>
                <w:sz w:val="28"/>
                <w:szCs w:val="28"/>
              </w:rPr>
              <w:t>.</w:t>
            </w:r>
          </w:p>
        </w:tc>
      </w:tr>
      <w:tr w:rsidR="00741980" w:rsidRPr="008E647D" w14:paraId="06F24F3F" w14:textId="77777777" w:rsidTr="5D3659EE">
        <w:trPr>
          <w:cantSplit/>
          <w:trHeight w:val="4536"/>
        </w:trPr>
        <w:tc>
          <w:tcPr>
            <w:tcW w:w="3158" w:type="dxa"/>
          </w:tcPr>
          <w:p w14:paraId="760AFE8D" w14:textId="77777777" w:rsidR="00741980" w:rsidRPr="008E647D" w:rsidRDefault="00741980">
            <w:pPr>
              <w:pStyle w:val="EasyRead16"/>
              <w:rPr>
                <w:sz w:val="28"/>
                <w:szCs w:val="28"/>
              </w:rPr>
            </w:pPr>
            <w:r w:rsidRPr="00CB60A5">
              <w:rPr>
                <w:noProof/>
                <w:sz w:val="28"/>
                <w:szCs w:val="28"/>
              </w:rPr>
              <w:drawing>
                <wp:inline distT="0" distB="0" distL="0" distR="0" wp14:anchorId="33DD7889" wp14:editId="5265FBB5">
                  <wp:extent cx="1868170" cy="1868170"/>
                  <wp:effectExtent l="0" t="0" r="0" b="0"/>
                  <wp:docPr id="1222379226" name="Picture 8" descr="A person standing next to a group of peop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6167643" name="Picture 8" descr="A person standing next to a group of peop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1ED44D21" w14:textId="77777777" w:rsidR="00741980" w:rsidRDefault="00741980">
            <w:pPr>
              <w:pStyle w:val="EasyRead16"/>
              <w:rPr>
                <w:sz w:val="28"/>
                <w:szCs w:val="28"/>
              </w:rPr>
            </w:pPr>
          </w:p>
          <w:p w14:paraId="519F9FAA" w14:textId="77777777" w:rsidR="00741980" w:rsidRDefault="00741980">
            <w:pPr>
              <w:pStyle w:val="EasyRead16"/>
              <w:rPr>
                <w:sz w:val="28"/>
                <w:szCs w:val="28"/>
              </w:rPr>
            </w:pPr>
            <w:r w:rsidRPr="00580E0E">
              <w:rPr>
                <w:b/>
                <w:bCs/>
                <w:sz w:val="28"/>
                <w:szCs w:val="28"/>
              </w:rPr>
              <w:t>Part 1</w:t>
            </w:r>
            <w:r>
              <w:rPr>
                <w:sz w:val="28"/>
                <w:szCs w:val="28"/>
              </w:rPr>
              <w:t xml:space="preserve"> talks about</w:t>
            </w:r>
          </w:p>
          <w:p w14:paraId="73BD0AD5" w14:textId="77777777" w:rsidR="00741980" w:rsidRDefault="00741980">
            <w:pPr>
              <w:pStyle w:val="EasyRead16"/>
              <w:rPr>
                <w:sz w:val="28"/>
                <w:szCs w:val="28"/>
              </w:rPr>
            </w:pPr>
          </w:p>
          <w:p w14:paraId="3655718F" w14:textId="77777777" w:rsidR="00741980" w:rsidRPr="008E647D" w:rsidRDefault="00741980" w:rsidP="00741980">
            <w:pPr>
              <w:pStyle w:val="EasyRead16"/>
              <w:numPr>
                <w:ilvl w:val="0"/>
                <w:numId w:val="46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What we want to do</w:t>
            </w:r>
          </w:p>
        </w:tc>
      </w:tr>
      <w:tr w:rsidR="00741980" w:rsidRPr="008E647D" w14:paraId="3FB574F0" w14:textId="77777777" w:rsidTr="5D3659EE">
        <w:trPr>
          <w:cantSplit/>
          <w:trHeight w:val="2835"/>
        </w:trPr>
        <w:tc>
          <w:tcPr>
            <w:tcW w:w="3158" w:type="dxa"/>
          </w:tcPr>
          <w:p w14:paraId="18D6E4A1" w14:textId="77777777" w:rsidR="00741980" w:rsidRPr="008E647D" w:rsidRDefault="00741980">
            <w:pPr>
              <w:pStyle w:val="EasyRead16"/>
              <w:rPr>
                <w:sz w:val="28"/>
                <w:szCs w:val="28"/>
              </w:rPr>
            </w:pPr>
            <w:r w:rsidRPr="00566C7F">
              <w:rPr>
                <w:noProof/>
                <w:sz w:val="28"/>
                <w:szCs w:val="28"/>
              </w:rPr>
              <w:drawing>
                <wp:inline distT="0" distB="0" distL="0" distR="0" wp14:anchorId="2D7623B9" wp14:editId="2845494C">
                  <wp:extent cx="1868170" cy="1868170"/>
                  <wp:effectExtent l="0" t="0" r="0" b="0"/>
                  <wp:docPr id="1114235837" name="Picture 2" descr="a person with her hands ou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1538885" name="Picture 2" descr="a person with her hands ou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070DA592" w14:textId="77777777" w:rsidR="00741980" w:rsidRDefault="00741980">
            <w:pPr>
              <w:pStyle w:val="EasyRead16"/>
              <w:rPr>
                <w:sz w:val="28"/>
                <w:szCs w:val="28"/>
              </w:rPr>
            </w:pPr>
          </w:p>
          <w:p w14:paraId="3195848B" w14:textId="77777777" w:rsidR="00741980" w:rsidRDefault="00741980">
            <w:pPr>
              <w:pStyle w:val="EasyRead16"/>
              <w:rPr>
                <w:sz w:val="28"/>
                <w:szCs w:val="28"/>
              </w:rPr>
            </w:pPr>
          </w:p>
          <w:p w14:paraId="500A8C4E" w14:textId="77777777" w:rsidR="00741980" w:rsidRPr="008E647D" w:rsidRDefault="00741980" w:rsidP="00741980">
            <w:pPr>
              <w:pStyle w:val="EasyRead16"/>
              <w:numPr>
                <w:ilvl w:val="0"/>
                <w:numId w:val="46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Why we want to do it</w:t>
            </w:r>
          </w:p>
        </w:tc>
      </w:tr>
      <w:tr w:rsidR="00741980" w:rsidRPr="008E647D" w14:paraId="1CE983F3" w14:textId="77777777" w:rsidTr="5D3659EE">
        <w:trPr>
          <w:cantSplit/>
          <w:trHeight w:val="3402"/>
        </w:trPr>
        <w:tc>
          <w:tcPr>
            <w:tcW w:w="3158" w:type="dxa"/>
          </w:tcPr>
          <w:p w14:paraId="2F53E48B" w14:textId="77777777" w:rsidR="00741980" w:rsidRPr="008E647D" w:rsidRDefault="00741980">
            <w:pPr>
              <w:pStyle w:val="EasyRead16"/>
              <w:rPr>
                <w:sz w:val="28"/>
                <w:szCs w:val="28"/>
              </w:rPr>
            </w:pPr>
            <w:r w:rsidRPr="009D0498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0519C154" wp14:editId="481A6964">
                  <wp:extent cx="1868170" cy="1868170"/>
                  <wp:effectExtent l="0" t="0" r="0" b="0"/>
                  <wp:docPr id="1824494700" name="Picture 10" descr="A person touching a person's shoulder with NDIS above the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5610472" name="Picture 10" descr="A person touching a person's shoulder with NDIS above the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40737BAB" w14:textId="77777777" w:rsidR="00741980" w:rsidRDefault="00741980">
            <w:pPr>
              <w:pStyle w:val="EasyRead16"/>
              <w:rPr>
                <w:sz w:val="28"/>
                <w:szCs w:val="28"/>
              </w:rPr>
            </w:pPr>
          </w:p>
          <w:p w14:paraId="295C1A6D" w14:textId="77777777" w:rsidR="00741980" w:rsidRDefault="00741980">
            <w:pPr>
              <w:pStyle w:val="EasyRead16"/>
              <w:rPr>
                <w:sz w:val="28"/>
                <w:szCs w:val="28"/>
              </w:rPr>
            </w:pPr>
          </w:p>
          <w:p w14:paraId="4D6E9021" w14:textId="77777777" w:rsidR="00741980" w:rsidRDefault="00741980" w:rsidP="00741980">
            <w:pPr>
              <w:pStyle w:val="EasyRead16"/>
              <w:numPr>
                <w:ilvl w:val="0"/>
                <w:numId w:val="46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What the </w:t>
            </w:r>
            <w:r w:rsidRPr="009540C6">
              <w:rPr>
                <w:b/>
                <w:bCs/>
                <w:sz w:val="28"/>
                <w:szCs w:val="28"/>
              </w:rPr>
              <w:t>NDIS provider definition</w:t>
            </w:r>
            <w:r>
              <w:rPr>
                <w:sz w:val="28"/>
                <w:szCs w:val="28"/>
              </w:rPr>
              <w:t xml:space="preserve"> is now</w:t>
            </w:r>
          </w:p>
          <w:p w14:paraId="259C153C" w14:textId="77777777" w:rsidR="00741980" w:rsidRDefault="00741980">
            <w:pPr>
              <w:pStyle w:val="EasyRead16"/>
              <w:rPr>
                <w:sz w:val="28"/>
                <w:szCs w:val="28"/>
              </w:rPr>
            </w:pPr>
          </w:p>
          <w:p w14:paraId="6FE77111" w14:textId="77777777" w:rsidR="00741980" w:rsidRPr="008E647D" w:rsidRDefault="00741980">
            <w:pPr>
              <w:pStyle w:val="EasyRead16"/>
              <w:rPr>
                <w:sz w:val="28"/>
                <w:szCs w:val="28"/>
              </w:rPr>
            </w:pPr>
            <w:r w:rsidRPr="00441FD9">
              <w:rPr>
                <w:sz w:val="28"/>
                <w:szCs w:val="28"/>
              </w:rPr>
              <w:t>NDIS providers get money from your NDIS plan to help support you.</w:t>
            </w:r>
          </w:p>
        </w:tc>
      </w:tr>
      <w:tr w:rsidR="00741980" w:rsidRPr="008E647D" w14:paraId="339247EF" w14:textId="77777777" w:rsidTr="5D3659EE">
        <w:trPr>
          <w:cantSplit/>
          <w:trHeight w:val="3402"/>
        </w:trPr>
        <w:tc>
          <w:tcPr>
            <w:tcW w:w="3158" w:type="dxa"/>
          </w:tcPr>
          <w:p w14:paraId="4577D4F9" w14:textId="77777777" w:rsidR="00741980" w:rsidRPr="008E647D" w:rsidRDefault="00741980">
            <w:pPr>
              <w:pStyle w:val="EasyRead16"/>
              <w:rPr>
                <w:sz w:val="28"/>
                <w:szCs w:val="28"/>
              </w:rPr>
            </w:pPr>
            <w:r w:rsidRPr="00046B37">
              <w:rPr>
                <w:noProof/>
                <w:sz w:val="28"/>
                <w:szCs w:val="28"/>
              </w:rPr>
              <w:drawing>
                <wp:inline distT="0" distB="0" distL="0" distR="0" wp14:anchorId="3849EBCF" wp14:editId="06E82CCF">
                  <wp:extent cx="1868170" cy="1868170"/>
                  <wp:effectExtent l="0" t="0" r="0" b="0"/>
                  <wp:docPr id="852061423" name="Picture 3" descr=" a child pointing at a boo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1437081" name="Picture 3" descr=" a child pointing at a boo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21322A2D" w14:textId="77777777" w:rsidR="00741980" w:rsidRDefault="00741980">
            <w:pPr>
              <w:pStyle w:val="EasyRead16"/>
              <w:rPr>
                <w:sz w:val="28"/>
                <w:szCs w:val="28"/>
              </w:rPr>
            </w:pPr>
          </w:p>
          <w:p w14:paraId="1C88D266" w14:textId="77777777" w:rsidR="00741980" w:rsidRDefault="00741980">
            <w:pPr>
              <w:pStyle w:val="EasyRead16"/>
              <w:rPr>
                <w:sz w:val="28"/>
                <w:szCs w:val="28"/>
              </w:rPr>
            </w:pPr>
          </w:p>
          <w:p w14:paraId="47FC428F" w14:textId="77777777" w:rsidR="00741980" w:rsidRDefault="00741980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Definitions explain what a word or idea means.</w:t>
            </w:r>
          </w:p>
        </w:tc>
      </w:tr>
      <w:tr w:rsidR="00741980" w:rsidRPr="008E647D" w14:paraId="1D2721A4" w14:textId="77777777" w:rsidTr="5D3659EE">
        <w:trPr>
          <w:cantSplit/>
          <w:trHeight w:val="3402"/>
        </w:trPr>
        <w:tc>
          <w:tcPr>
            <w:tcW w:w="3158" w:type="dxa"/>
          </w:tcPr>
          <w:p w14:paraId="0DDE6974" w14:textId="77777777" w:rsidR="00741980" w:rsidRPr="008E647D" w:rsidRDefault="00741980">
            <w:pPr>
              <w:pStyle w:val="EasyRead16"/>
              <w:rPr>
                <w:sz w:val="28"/>
                <w:szCs w:val="28"/>
              </w:rPr>
            </w:pPr>
            <w:r w:rsidRPr="00F2495D">
              <w:rPr>
                <w:noProof/>
                <w:sz w:val="28"/>
                <w:szCs w:val="28"/>
              </w:rPr>
              <w:drawing>
                <wp:inline distT="0" distB="0" distL="0" distR="0" wp14:anchorId="140BB50D" wp14:editId="202D81E0">
                  <wp:extent cx="1868170" cy="1868170"/>
                  <wp:effectExtent l="0" t="0" r="0" b="0"/>
                  <wp:docPr id="920839613" name="Picture 6" descr="A person writing on a piece of pap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9077304" name="Picture 6" descr="A person writing on a piece of pap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28804183" w14:textId="77777777" w:rsidR="00741980" w:rsidRDefault="00741980">
            <w:pPr>
              <w:pStyle w:val="EasyRead16"/>
              <w:rPr>
                <w:sz w:val="28"/>
                <w:szCs w:val="28"/>
              </w:rPr>
            </w:pPr>
          </w:p>
          <w:p w14:paraId="5B5E052C" w14:textId="7B482FEB" w:rsidR="00741980" w:rsidRDefault="00741980">
            <w:pPr>
              <w:pStyle w:val="EasyRead16"/>
              <w:rPr>
                <w:sz w:val="28"/>
                <w:szCs w:val="28"/>
              </w:rPr>
            </w:pPr>
            <w:r w:rsidRPr="5D3659EE">
              <w:rPr>
                <w:b/>
                <w:bCs/>
                <w:sz w:val="28"/>
                <w:szCs w:val="28"/>
              </w:rPr>
              <w:t xml:space="preserve">Part 2 </w:t>
            </w:r>
            <w:r w:rsidR="68B7FCB9" w:rsidRPr="5D3659EE">
              <w:rPr>
                <w:sz w:val="28"/>
                <w:szCs w:val="28"/>
              </w:rPr>
              <w:t>has</w:t>
            </w:r>
          </w:p>
          <w:p w14:paraId="40F946DF" w14:textId="77777777" w:rsidR="00741980" w:rsidRDefault="00741980">
            <w:pPr>
              <w:pStyle w:val="EasyRead16"/>
              <w:rPr>
                <w:sz w:val="28"/>
                <w:szCs w:val="28"/>
              </w:rPr>
            </w:pPr>
          </w:p>
          <w:p w14:paraId="3620A357" w14:textId="33E99259" w:rsidR="00741980" w:rsidRDefault="00741980" w:rsidP="00741980">
            <w:pPr>
              <w:pStyle w:val="EasyRead16"/>
              <w:numPr>
                <w:ilvl w:val="0"/>
                <w:numId w:val="47"/>
              </w:numPr>
              <w:rPr>
                <w:sz w:val="28"/>
                <w:szCs w:val="28"/>
              </w:rPr>
            </w:pPr>
            <w:r w:rsidRPr="5D3659EE">
              <w:rPr>
                <w:sz w:val="28"/>
                <w:szCs w:val="28"/>
              </w:rPr>
              <w:t>Questions</w:t>
            </w:r>
            <w:r w:rsidR="142835CF" w:rsidRPr="5D3659EE">
              <w:rPr>
                <w:sz w:val="28"/>
                <w:szCs w:val="28"/>
              </w:rPr>
              <w:t xml:space="preserve"> for you to answer</w:t>
            </w:r>
            <w:r w:rsidRPr="5D3659EE">
              <w:rPr>
                <w:sz w:val="28"/>
                <w:szCs w:val="28"/>
              </w:rPr>
              <w:t>.</w:t>
            </w:r>
          </w:p>
        </w:tc>
      </w:tr>
      <w:tr w:rsidR="00741980" w:rsidRPr="008E647D" w14:paraId="6F38957A" w14:textId="77777777" w:rsidTr="5D3659EE">
        <w:trPr>
          <w:cantSplit/>
          <w:trHeight w:val="2835"/>
        </w:trPr>
        <w:tc>
          <w:tcPr>
            <w:tcW w:w="3158" w:type="dxa"/>
          </w:tcPr>
          <w:p w14:paraId="01424CAD" w14:textId="77777777" w:rsidR="00741980" w:rsidRPr="00F2495D" w:rsidRDefault="00741980">
            <w:pPr>
              <w:pStyle w:val="EasyRead16"/>
              <w:rPr>
                <w:noProof/>
                <w:sz w:val="28"/>
                <w:szCs w:val="28"/>
              </w:rPr>
            </w:pPr>
            <w:r w:rsidRPr="00511A3A">
              <w:rPr>
                <w:noProof/>
                <w:sz w:val="28"/>
                <w:szCs w:val="28"/>
              </w:rPr>
              <w:drawing>
                <wp:inline distT="0" distB="0" distL="0" distR="0" wp14:anchorId="0CDC332A" wp14:editId="76A37BFD">
                  <wp:extent cx="1868170" cy="1873885"/>
                  <wp:effectExtent l="0" t="0" r="0" b="0"/>
                  <wp:docPr id="53278057" name="Picture 11" descr="computer ic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3405110" name="Picture 11" descr="computer ic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73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67842FE2" w14:textId="77777777" w:rsidR="00741980" w:rsidRDefault="00741980">
            <w:pPr>
              <w:pStyle w:val="EasyRead16"/>
              <w:rPr>
                <w:sz w:val="28"/>
                <w:szCs w:val="28"/>
              </w:rPr>
            </w:pPr>
          </w:p>
          <w:p w14:paraId="552DE34B" w14:textId="77777777" w:rsidR="00741980" w:rsidRDefault="00741980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You can read the other part on our website.</w:t>
            </w:r>
          </w:p>
          <w:p w14:paraId="5C7592A8" w14:textId="77777777" w:rsidR="00741980" w:rsidRDefault="00741980">
            <w:pPr>
              <w:pStyle w:val="EasyRead16"/>
              <w:rPr>
                <w:sz w:val="28"/>
                <w:szCs w:val="28"/>
              </w:rPr>
            </w:pPr>
          </w:p>
          <w:p w14:paraId="25880BC7" w14:textId="77777777" w:rsidR="00741980" w:rsidRDefault="00741980">
            <w:pPr>
              <w:pStyle w:val="EasyRead16"/>
              <w:rPr>
                <w:sz w:val="28"/>
                <w:szCs w:val="28"/>
              </w:rPr>
            </w:pPr>
          </w:p>
        </w:tc>
      </w:tr>
    </w:tbl>
    <w:p w14:paraId="5EE8BABC" w14:textId="77777777" w:rsidR="0058149C" w:rsidRDefault="0058149C">
      <w:r>
        <w:br w:type="page"/>
      </w:r>
    </w:p>
    <w:p w14:paraId="268648BA" w14:textId="42EC91D6" w:rsidR="005C280B" w:rsidRPr="00727303" w:rsidRDefault="005C280B" w:rsidP="005C280B">
      <w:pPr>
        <w:pStyle w:val="EasyReadPageHeader"/>
        <w:rPr>
          <w:color w:val="358189"/>
          <w:sz w:val="48"/>
          <w:szCs w:val="48"/>
        </w:rPr>
      </w:pPr>
      <w:r>
        <w:rPr>
          <w:color w:val="358189"/>
          <w:sz w:val="48"/>
          <w:szCs w:val="48"/>
        </w:rPr>
        <w:lastRenderedPageBreak/>
        <w:t>About our consultation</w:t>
      </w:r>
    </w:p>
    <w:p w14:paraId="08A0CB3C" w14:textId="77777777" w:rsidR="005C280B" w:rsidRDefault="005C280B" w:rsidP="005C280B"/>
    <w:tbl>
      <w:tblPr>
        <w:tblStyle w:val="TableGrid"/>
        <w:tblW w:w="9083" w:type="dxa"/>
        <w:tblLayout w:type="fixed"/>
        <w:tblLook w:val="04A0" w:firstRow="1" w:lastRow="0" w:firstColumn="1" w:lastColumn="0" w:noHBand="0" w:noVBand="1"/>
      </w:tblPr>
      <w:tblGrid>
        <w:gridCol w:w="3158"/>
        <w:gridCol w:w="5925"/>
      </w:tblGrid>
      <w:tr w:rsidR="005C280B" w:rsidRPr="008E647D" w14:paraId="16B9EEA3" w14:textId="77777777" w:rsidTr="5D3659EE">
        <w:trPr>
          <w:cantSplit/>
          <w:trHeight w:val="7371"/>
        </w:trPr>
        <w:tc>
          <w:tcPr>
            <w:tcW w:w="3158" w:type="dxa"/>
          </w:tcPr>
          <w:p w14:paraId="1BA17119" w14:textId="507BE073" w:rsidR="005C280B" w:rsidRPr="008E647D" w:rsidRDefault="00943265">
            <w:pPr>
              <w:pStyle w:val="EasyRead16"/>
              <w:rPr>
                <w:sz w:val="28"/>
                <w:szCs w:val="28"/>
              </w:rPr>
            </w:pPr>
            <w:r w:rsidRPr="00943265">
              <w:rPr>
                <w:noProof/>
                <w:sz w:val="28"/>
                <w:szCs w:val="28"/>
              </w:rPr>
              <w:drawing>
                <wp:inline distT="0" distB="0" distL="0" distR="0" wp14:anchorId="6D596B57" wp14:editId="112A4957">
                  <wp:extent cx="1868170" cy="1868170"/>
                  <wp:effectExtent l="0" t="0" r="0" b="0"/>
                  <wp:docPr id="837459292" name="Picture 2" descr="A person sitting at a computer with a group of people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7459292" name="Picture 2" descr="A person sitting at a computer with a group of people o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014626C0" w14:textId="77777777" w:rsidR="005C280B" w:rsidRDefault="005C280B">
            <w:pPr>
              <w:pStyle w:val="EasyRead16"/>
              <w:rPr>
                <w:sz w:val="28"/>
                <w:szCs w:val="28"/>
              </w:rPr>
            </w:pPr>
          </w:p>
          <w:p w14:paraId="72925160" w14:textId="7C01A13E" w:rsidR="00BD1FE9" w:rsidRDefault="0CCFB6B5">
            <w:pPr>
              <w:pStyle w:val="EasyRead16"/>
              <w:rPr>
                <w:sz w:val="28"/>
                <w:szCs w:val="28"/>
              </w:rPr>
            </w:pPr>
            <w:r w:rsidRPr="5D3659EE">
              <w:rPr>
                <w:sz w:val="28"/>
                <w:szCs w:val="28"/>
              </w:rPr>
              <w:t xml:space="preserve">DHDA is doing a </w:t>
            </w:r>
            <w:r w:rsidRPr="5D3659EE">
              <w:rPr>
                <w:b/>
                <w:bCs/>
                <w:sz w:val="28"/>
                <w:szCs w:val="28"/>
              </w:rPr>
              <w:t>consultation</w:t>
            </w:r>
            <w:r w:rsidRPr="5D3659EE">
              <w:rPr>
                <w:sz w:val="28"/>
                <w:szCs w:val="28"/>
              </w:rPr>
              <w:t>.</w:t>
            </w:r>
          </w:p>
          <w:p w14:paraId="69EE346D" w14:textId="77777777" w:rsidR="00BD1FE9" w:rsidRDefault="00BD1FE9">
            <w:pPr>
              <w:pStyle w:val="EasyRead16"/>
              <w:rPr>
                <w:sz w:val="28"/>
                <w:szCs w:val="28"/>
              </w:rPr>
            </w:pPr>
          </w:p>
          <w:p w14:paraId="32EC0855" w14:textId="77777777" w:rsidR="00773DD0" w:rsidRPr="00244646" w:rsidRDefault="00773DD0" w:rsidP="00773DD0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Consultation is t</w:t>
            </w:r>
            <w:r w:rsidRPr="00244646">
              <w:rPr>
                <w:sz w:val="28"/>
                <w:szCs w:val="28"/>
              </w:rPr>
              <w:t>he government</w:t>
            </w:r>
            <w:r>
              <w:rPr>
                <w:sz w:val="28"/>
                <w:szCs w:val="28"/>
              </w:rPr>
              <w:t xml:space="preserve">s way of </w:t>
            </w:r>
            <w:r w:rsidRPr="00244646">
              <w:rPr>
                <w:sz w:val="28"/>
                <w:szCs w:val="28"/>
              </w:rPr>
              <w:t>working with the disability community.</w:t>
            </w:r>
          </w:p>
          <w:p w14:paraId="24088158" w14:textId="77777777" w:rsidR="00773DD0" w:rsidRPr="00244646" w:rsidRDefault="00773DD0" w:rsidP="00773DD0">
            <w:pPr>
              <w:pStyle w:val="EasyRead16"/>
              <w:rPr>
                <w:sz w:val="28"/>
                <w:szCs w:val="28"/>
              </w:rPr>
            </w:pPr>
          </w:p>
          <w:p w14:paraId="7556DCFD" w14:textId="77777777" w:rsidR="00773DD0" w:rsidRPr="00244646" w:rsidRDefault="00773DD0" w:rsidP="00773DD0">
            <w:pPr>
              <w:pStyle w:val="EasyRead16"/>
              <w:rPr>
                <w:sz w:val="28"/>
                <w:szCs w:val="28"/>
              </w:rPr>
            </w:pPr>
            <w:r w:rsidRPr="00244646">
              <w:rPr>
                <w:sz w:val="28"/>
                <w:szCs w:val="28"/>
              </w:rPr>
              <w:t>It makes sure that the government is listening to communities.</w:t>
            </w:r>
          </w:p>
          <w:p w14:paraId="2068D5D1" w14:textId="77777777" w:rsidR="00773DD0" w:rsidRPr="00244646" w:rsidRDefault="00773DD0" w:rsidP="00773DD0">
            <w:pPr>
              <w:pStyle w:val="EasyRead16"/>
              <w:rPr>
                <w:sz w:val="28"/>
                <w:szCs w:val="28"/>
              </w:rPr>
            </w:pPr>
          </w:p>
          <w:p w14:paraId="1B7C9DAE" w14:textId="70DF68CC" w:rsidR="00BD1FE9" w:rsidRPr="008E647D" w:rsidRDefault="00773DD0" w:rsidP="00773DD0">
            <w:pPr>
              <w:pStyle w:val="EasyRead16"/>
              <w:rPr>
                <w:sz w:val="28"/>
                <w:szCs w:val="28"/>
              </w:rPr>
            </w:pPr>
            <w:r w:rsidRPr="00244646">
              <w:rPr>
                <w:sz w:val="28"/>
                <w:szCs w:val="28"/>
              </w:rPr>
              <w:t>This helps the government make better plans to support people with disability.</w:t>
            </w:r>
          </w:p>
        </w:tc>
      </w:tr>
      <w:tr w:rsidR="005C280B" w:rsidRPr="008E647D" w14:paraId="323D2DEE" w14:textId="77777777" w:rsidTr="5D3659EE">
        <w:trPr>
          <w:cantSplit/>
          <w:trHeight w:val="2835"/>
        </w:trPr>
        <w:tc>
          <w:tcPr>
            <w:tcW w:w="3158" w:type="dxa"/>
          </w:tcPr>
          <w:p w14:paraId="76048F32" w14:textId="41C4B513" w:rsidR="005C280B" w:rsidRPr="008E647D" w:rsidRDefault="00432204">
            <w:pPr>
              <w:pStyle w:val="EasyRead16"/>
              <w:rPr>
                <w:sz w:val="28"/>
                <w:szCs w:val="28"/>
              </w:rPr>
            </w:pPr>
            <w:r w:rsidRPr="00432204">
              <w:rPr>
                <w:noProof/>
                <w:sz w:val="28"/>
                <w:szCs w:val="28"/>
              </w:rPr>
              <w:drawing>
                <wp:inline distT="0" distB="0" distL="0" distR="0" wp14:anchorId="341A1C8F" wp14:editId="3DF9C7B7">
                  <wp:extent cx="1868170" cy="1868170"/>
                  <wp:effectExtent l="0" t="0" r="0" b="0"/>
                  <wp:docPr id="520295139" name="Picture 4" descr="a person with a crutch think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0295139" name="Picture 4" descr="a person with a crutch think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5A56FF03" w14:textId="77777777" w:rsidR="005C280B" w:rsidRDefault="005C280B">
            <w:pPr>
              <w:pStyle w:val="EasyRead16"/>
              <w:rPr>
                <w:sz w:val="28"/>
                <w:szCs w:val="28"/>
              </w:rPr>
            </w:pPr>
          </w:p>
          <w:p w14:paraId="1E6D5180" w14:textId="77777777" w:rsidR="00115D4F" w:rsidRDefault="00115D4F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 want to know</w:t>
            </w:r>
          </w:p>
          <w:p w14:paraId="393BD994" w14:textId="77777777" w:rsidR="00115D4F" w:rsidRDefault="00115D4F">
            <w:pPr>
              <w:pStyle w:val="EasyRead16"/>
              <w:rPr>
                <w:sz w:val="28"/>
                <w:szCs w:val="28"/>
              </w:rPr>
            </w:pPr>
          </w:p>
          <w:p w14:paraId="27F662E8" w14:textId="1756CB19" w:rsidR="00115D4F" w:rsidRPr="009540C6" w:rsidRDefault="00115D4F" w:rsidP="00115D4F">
            <w:pPr>
              <w:pStyle w:val="EasyRead16"/>
              <w:numPr>
                <w:ilvl w:val="0"/>
                <w:numId w:val="11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What you think a</w:t>
            </w:r>
            <w:r w:rsidRPr="00743FD8">
              <w:rPr>
                <w:b/>
                <w:bCs/>
                <w:sz w:val="28"/>
                <w:szCs w:val="28"/>
              </w:rPr>
              <w:t xml:space="preserve"> </w:t>
            </w:r>
            <w:r w:rsidRPr="009540C6">
              <w:rPr>
                <w:sz w:val="28"/>
                <w:szCs w:val="28"/>
              </w:rPr>
              <w:t xml:space="preserve">NDIS </w:t>
            </w:r>
            <w:r w:rsidR="00743FD8" w:rsidRPr="009540C6">
              <w:rPr>
                <w:sz w:val="28"/>
                <w:szCs w:val="28"/>
              </w:rPr>
              <w:t>p</w:t>
            </w:r>
            <w:r w:rsidRPr="009540C6">
              <w:rPr>
                <w:sz w:val="28"/>
                <w:szCs w:val="28"/>
              </w:rPr>
              <w:t>rovider</w:t>
            </w:r>
            <w:r>
              <w:rPr>
                <w:sz w:val="28"/>
                <w:szCs w:val="28"/>
              </w:rPr>
              <w:t xml:space="preserve"> is</w:t>
            </w:r>
          </w:p>
        </w:tc>
      </w:tr>
      <w:tr w:rsidR="005C280B" w:rsidRPr="008E647D" w14:paraId="1A39F0B5" w14:textId="77777777" w:rsidTr="5D3659EE">
        <w:trPr>
          <w:cantSplit/>
          <w:trHeight w:val="4536"/>
        </w:trPr>
        <w:tc>
          <w:tcPr>
            <w:tcW w:w="3158" w:type="dxa"/>
          </w:tcPr>
          <w:p w14:paraId="7017E085" w14:textId="5CC04848" w:rsidR="005C280B" w:rsidRPr="008E647D" w:rsidRDefault="00917B55">
            <w:pPr>
              <w:pStyle w:val="EasyRead16"/>
              <w:rPr>
                <w:sz w:val="28"/>
                <w:szCs w:val="28"/>
              </w:rPr>
            </w:pPr>
            <w:r w:rsidRPr="00917B55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4B5E4F86" wp14:editId="7361E4B3">
                  <wp:extent cx="1868170" cy="1868170"/>
                  <wp:effectExtent l="0" t="0" r="0" b="0"/>
                  <wp:docPr id="1482948452" name="Picture 80" descr="A person shaking hands with a person in a wheelchai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2948452" name="Picture 80" descr="A person shaking hands with a person in a wheelchai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210F5792" w14:textId="77777777" w:rsidR="005C280B" w:rsidRDefault="005C280B">
            <w:pPr>
              <w:pStyle w:val="EasyRead16"/>
              <w:rPr>
                <w:sz w:val="28"/>
                <w:szCs w:val="28"/>
              </w:rPr>
            </w:pPr>
          </w:p>
          <w:p w14:paraId="21F0D963" w14:textId="77777777" w:rsidR="004804F2" w:rsidRDefault="004804F2">
            <w:pPr>
              <w:pStyle w:val="EasyRead16"/>
              <w:rPr>
                <w:sz w:val="28"/>
                <w:szCs w:val="28"/>
              </w:rPr>
            </w:pPr>
          </w:p>
          <w:p w14:paraId="5F0D3F15" w14:textId="65F04754" w:rsidR="004804F2" w:rsidRPr="008E647D" w:rsidRDefault="004804F2" w:rsidP="004804F2">
            <w:pPr>
              <w:pStyle w:val="EasyRead16"/>
              <w:numPr>
                <w:ilvl w:val="0"/>
                <w:numId w:val="11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How supports can be better</w:t>
            </w:r>
          </w:p>
        </w:tc>
      </w:tr>
      <w:tr w:rsidR="005C280B" w:rsidRPr="008E647D" w14:paraId="4DC7EE78" w14:textId="77777777" w:rsidTr="5D3659EE">
        <w:trPr>
          <w:cantSplit/>
          <w:trHeight w:val="2835"/>
        </w:trPr>
        <w:tc>
          <w:tcPr>
            <w:tcW w:w="3158" w:type="dxa"/>
          </w:tcPr>
          <w:p w14:paraId="3BD40EB2" w14:textId="24884DDC" w:rsidR="005C280B" w:rsidRPr="008E647D" w:rsidRDefault="00917B55">
            <w:pPr>
              <w:pStyle w:val="EasyRead16"/>
              <w:rPr>
                <w:sz w:val="28"/>
                <w:szCs w:val="28"/>
              </w:rPr>
            </w:pPr>
            <w:r w:rsidRPr="00917B55">
              <w:rPr>
                <w:noProof/>
                <w:sz w:val="28"/>
                <w:szCs w:val="28"/>
              </w:rPr>
              <w:drawing>
                <wp:inline distT="0" distB="0" distL="0" distR="0" wp14:anchorId="1005C77B" wp14:editId="158CDFD3">
                  <wp:extent cx="1868170" cy="1868170"/>
                  <wp:effectExtent l="0" t="0" r="0" b="0"/>
                  <wp:docPr id="1382947204" name="Picture 78" descr="A group of people sitting around a tab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2947204" name="Picture 78" descr="A group of people sitting around a tab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6A088C99" w14:textId="77777777" w:rsidR="005C280B" w:rsidRDefault="005C280B">
            <w:pPr>
              <w:pStyle w:val="EasyRead16"/>
              <w:rPr>
                <w:sz w:val="28"/>
                <w:szCs w:val="28"/>
              </w:rPr>
            </w:pPr>
          </w:p>
          <w:p w14:paraId="4C61A4C4" w14:textId="77777777" w:rsidR="004804F2" w:rsidRDefault="004804F2">
            <w:pPr>
              <w:pStyle w:val="EasyRead16"/>
              <w:rPr>
                <w:sz w:val="28"/>
                <w:szCs w:val="28"/>
              </w:rPr>
            </w:pPr>
          </w:p>
          <w:p w14:paraId="51448C51" w14:textId="4EA5D9BC" w:rsidR="004804F2" w:rsidRPr="008E647D" w:rsidRDefault="004804F2" w:rsidP="004804F2">
            <w:pPr>
              <w:pStyle w:val="EasyRead16"/>
              <w:numPr>
                <w:ilvl w:val="0"/>
                <w:numId w:val="11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How services can be better.</w:t>
            </w:r>
          </w:p>
        </w:tc>
      </w:tr>
    </w:tbl>
    <w:p w14:paraId="48B86652" w14:textId="77777777" w:rsidR="005C280B" w:rsidRDefault="005C280B" w:rsidP="005C280B">
      <w:r>
        <w:br w:type="page"/>
      </w:r>
    </w:p>
    <w:p w14:paraId="653A434F" w14:textId="39A3DD07" w:rsidR="005C280B" w:rsidRPr="00727303" w:rsidRDefault="004804F2" w:rsidP="005C280B">
      <w:pPr>
        <w:pStyle w:val="EasyReadPageHeader"/>
        <w:rPr>
          <w:color w:val="358189"/>
          <w:sz w:val="48"/>
          <w:szCs w:val="48"/>
        </w:rPr>
      </w:pPr>
      <w:r>
        <w:rPr>
          <w:color w:val="358189"/>
          <w:sz w:val="48"/>
          <w:szCs w:val="48"/>
        </w:rPr>
        <w:lastRenderedPageBreak/>
        <w:t>Why are we doing this consultation</w:t>
      </w:r>
    </w:p>
    <w:p w14:paraId="073520A5" w14:textId="77777777" w:rsidR="005C280B" w:rsidRDefault="005C280B" w:rsidP="005C280B"/>
    <w:tbl>
      <w:tblPr>
        <w:tblStyle w:val="TableGrid"/>
        <w:tblW w:w="9083" w:type="dxa"/>
        <w:tblLayout w:type="fixed"/>
        <w:tblLook w:val="04A0" w:firstRow="1" w:lastRow="0" w:firstColumn="1" w:lastColumn="0" w:noHBand="0" w:noVBand="1"/>
      </w:tblPr>
      <w:tblGrid>
        <w:gridCol w:w="3158"/>
        <w:gridCol w:w="5925"/>
      </w:tblGrid>
      <w:tr w:rsidR="005C280B" w:rsidRPr="008E647D" w14:paraId="67B52538" w14:textId="77777777" w:rsidTr="42D106B9">
        <w:trPr>
          <w:cantSplit/>
          <w:trHeight w:val="6804"/>
        </w:trPr>
        <w:tc>
          <w:tcPr>
            <w:tcW w:w="3158" w:type="dxa"/>
          </w:tcPr>
          <w:p w14:paraId="1C31FF7C" w14:textId="13FADC77" w:rsidR="005C280B" w:rsidRPr="008E647D" w:rsidRDefault="00DE475C">
            <w:pPr>
              <w:pStyle w:val="EasyRead16"/>
              <w:rPr>
                <w:sz w:val="28"/>
                <w:szCs w:val="28"/>
              </w:rPr>
            </w:pPr>
            <w:r w:rsidRPr="00DE475C">
              <w:rPr>
                <w:noProof/>
                <w:sz w:val="28"/>
                <w:szCs w:val="28"/>
              </w:rPr>
              <w:drawing>
                <wp:inline distT="0" distB="0" distL="0" distR="0" wp14:anchorId="6CA4A3FD" wp14:editId="4D2EF95D">
                  <wp:extent cx="1868170" cy="1868170"/>
                  <wp:effectExtent l="0" t="0" r="0" b="0"/>
                  <wp:docPr id="74214315" name="Picture 86" descr="two people talking to a person in a wheelchai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214315" name="Picture 86" descr="two people talking to a person in a wheelchai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4B8799FD" w14:textId="77777777" w:rsidR="005C280B" w:rsidRDefault="005C280B">
            <w:pPr>
              <w:pStyle w:val="EasyRead16"/>
              <w:rPr>
                <w:sz w:val="28"/>
                <w:szCs w:val="28"/>
              </w:rPr>
            </w:pPr>
          </w:p>
          <w:p w14:paraId="28AE62C3" w14:textId="66452E1B" w:rsidR="009D7128" w:rsidRDefault="4D8CEDCD">
            <w:pPr>
              <w:pStyle w:val="EasyRead16"/>
              <w:rPr>
                <w:sz w:val="28"/>
                <w:szCs w:val="28"/>
              </w:rPr>
            </w:pPr>
            <w:r w:rsidRPr="5D3659EE">
              <w:rPr>
                <w:sz w:val="28"/>
                <w:szCs w:val="28"/>
              </w:rPr>
              <w:t>We are doing this consultation to make changes to</w:t>
            </w:r>
            <w:r w:rsidR="1C0D21FC" w:rsidRPr="5D3659EE">
              <w:rPr>
                <w:sz w:val="28"/>
                <w:szCs w:val="28"/>
              </w:rPr>
              <w:t xml:space="preserve"> </w:t>
            </w:r>
            <w:r w:rsidR="56135BFE" w:rsidRPr="5D3659EE">
              <w:rPr>
                <w:sz w:val="28"/>
                <w:szCs w:val="28"/>
              </w:rPr>
              <w:t xml:space="preserve">NDIS </w:t>
            </w:r>
            <w:r w:rsidR="1C0D21FC" w:rsidRPr="5D3659EE">
              <w:rPr>
                <w:b/>
                <w:bCs/>
                <w:sz w:val="28"/>
                <w:szCs w:val="28"/>
              </w:rPr>
              <w:t>regulation</w:t>
            </w:r>
            <w:r w:rsidR="1C0D21FC" w:rsidRPr="5D3659EE">
              <w:rPr>
                <w:sz w:val="28"/>
                <w:szCs w:val="28"/>
              </w:rPr>
              <w:t>.</w:t>
            </w:r>
          </w:p>
          <w:p w14:paraId="01C5AA67" w14:textId="77777777" w:rsidR="00B5177B" w:rsidRDefault="00B5177B">
            <w:pPr>
              <w:pStyle w:val="EasyRead16"/>
              <w:rPr>
                <w:sz w:val="28"/>
                <w:szCs w:val="28"/>
              </w:rPr>
            </w:pPr>
          </w:p>
          <w:p w14:paraId="43446094" w14:textId="77777777" w:rsidR="00B5177B" w:rsidRDefault="00887B43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Regulation means making sure people follow the rules.</w:t>
            </w:r>
          </w:p>
          <w:p w14:paraId="155198AA" w14:textId="77777777" w:rsidR="00887B43" w:rsidRDefault="00887B43">
            <w:pPr>
              <w:pStyle w:val="EasyRead16"/>
              <w:rPr>
                <w:sz w:val="28"/>
                <w:szCs w:val="28"/>
              </w:rPr>
            </w:pPr>
          </w:p>
          <w:p w14:paraId="4522EB99" w14:textId="79C5E939" w:rsidR="00887B43" w:rsidRPr="008E647D" w:rsidRDefault="00887B43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This keeps people with disability safe.</w:t>
            </w:r>
          </w:p>
        </w:tc>
      </w:tr>
      <w:tr w:rsidR="005C280B" w:rsidRPr="008E647D" w14:paraId="68FA5877" w14:textId="77777777" w:rsidTr="42D106B9">
        <w:trPr>
          <w:cantSplit/>
          <w:trHeight w:val="2835"/>
        </w:trPr>
        <w:tc>
          <w:tcPr>
            <w:tcW w:w="3158" w:type="dxa"/>
          </w:tcPr>
          <w:p w14:paraId="2B61D0FA" w14:textId="0DC86996" w:rsidR="005C280B" w:rsidRPr="008E647D" w:rsidRDefault="0098171B">
            <w:pPr>
              <w:pStyle w:val="EasyRead16"/>
              <w:rPr>
                <w:sz w:val="28"/>
                <w:szCs w:val="28"/>
              </w:rPr>
            </w:pPr>
            <w:r w:rsidRPr="0098171B">
              <w:rPr>
                <w:noProof/>
                <w:sz w:val="28"/>
                <w:szCs w:val="28"/>
              </w:rPr>
              <w:drawing>
                <wp:inline distT="0" distB="0" distL="0" distR="0" wp14:anchorId="05B20969" wp14:editId="22DDEC57">
                  <wp:extent cx="1868170" cy="1868170"/>
                  <wp:effectExtent l="0" t="0" r="0" b="0"/>
                  <wp:docPr id="1529821490" name="Picture 143" descr="A group of people standing togeth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9821490" name="Picture 143" descr="A group of people standing togeth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5277D599" w14:textId="77777777" w:rsidR="005C280B" w:rsidRDefault="005C280B">
            <w:pPr>
              <w:pStyle w:val="EasyRead16"/>
              <w:rPr>
                <w:sz w:val="28"/>
                <w:szCs w:val="28"/>
              </w:rPr>
            </w:pPr>
          </w:p>
          <w:p w14:paraId="009AE609" w14:textId="77777777" w:rsidR="009B1DC8" w:rsidRDefault="009B1DC8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There have been lots of ways to check if regulation is working</w:t>
            </w:r>
          </w:p>
          <w:p w14:paraId="72421C89" w14:textId="77777777" w:rsidR="009B1DC8" w:rsidRDefault="009B1DC8">
            <w:pPr>
              <w:pStyle w:val="EasyRead16"/>
              <w:rPr>
                <w:sz w:val="28"/>
                <w:szCs w:val="28"/>
              </w:rPr>
            </w:pPr>
          </w:p>
          <w:p w14:paraId="22FE9FF4" w14:textId="77777777" w:rsidR="009B1DC8" w:rsidRPr="002D5564" w:rsidRDefault="00EC380A" w:rsidP="000507DF">
            <w:pPr>
              <w:pStyle w:val="EasyRead16"/>
              <w:numPr>
                <w:ilvl w:val="0"/>
                <w:numId w:val="15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NDIS Provider and </w:t>
            </w:r>
            <w:r w:rsidRPr="00E0678E">
              <w:rPr>
                <w:b/>
                <w:bCs/>
                <w:sz w:val="28"/>
                <w:szCs w:val="28"/>
              </w:rPr>
              <w:t>Worker Registration</w:t>
            </w:r>
            <w:r>
              <w:rPr>
                <w:sz w:val="28"/>
                <w:szCs w:val="28"/>
              </w:rPr>
              <w:t xml:space="preserve"> </w:t>
            </w:r>
            <w:r w:rsidRPr="00E0678E">
              <w:rPr>
                <w:b/>
                <w:bCs/>
                <w:sz w:val="28"/>
                <w:szCs w:val="28"/>
              </w:rPr>
              <w:t>Task</w:t>
            </w:r>
            <w:r w:rsidR="00E0678E" w:rsidRPr="00E0678E">
              <w:rPr>
                <w:b/>
                <w:bCs/>
                <w:sz w:val="28"/>
                <w:szCs w:val="28"/>
              </w:rPr>
              <w:t>force</w:t>
            </w:r>
          </w:p>
          <w:p w14:paraId="6442A5B6" w14:textId="77777777" w:rsidR="002D5564" w:rsidRDefault="002D5564" w:rsidP="002D5564">
            <w:pPr>
              <w:pStyle w:val="EasyRead16"/>
              <w:rPr>
                <w:sz w:val="28"/>
                <w:szCs w:val="28"/>
              </w:rPr>
            </w:pPr>
          </w:p>
          <w:p w14:paraId="629AD56B" w14:textId="502EA576" w:rsidR="002D5564" w:rsidRPr="008E647D" w:rsidRDefault="002D5564" w:rsidP="002D5564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We call it the </w:t>
            </w:r>
            <w:r w:rsidRPr="002D5564">
              <w:rPr>
                <w:b/>
                <w:bCs/>
                <w:sz w:val="28"/>
                <w:szCs w:val="28"/>
              </w:rPr>
              <w:t>NDIS Taskforce</w:t>
            </w:r>
            <w:r>
              <w:rPr>
                <w:sz w:val="28"/>
                <w:szCs w:val="28"/>
              </w:rPr>
              <w:t xml:space="preserve"> for short.</w:t>
            </w:r>
          </w:p>
        </w:tc>
      </w:tr>
      <w:tr w:rsidR="005C280B" w:rsidRPr="008E647D" w14:paraId="508B8652" w14:textId="77777777" w:rsidTr="42D106B9">
        <w:trPr>
          <w:cantSplit/>
          <w:trHeight w:val="6237"/>
        </w:trPr>
        <w:tc>
          <w:tcPr>
            <w:tcW w:w="3158" w:type="dxa"/>
          </w:tcPr>
          <w:p w14:paraId="6720AAF7" w14:textId="323F3F3E" w:rsidR="005C280B" w:rsidRPr="008E647D" w:rsidRDefault="000913DB">
            <w:pPr>
              <w:pStyle w:val="EasyRead16"/>
              <w:rPr>
                <w:sz w:val="28"/>
                <w:szCs w:val="28"/>
              </w:rPr>
            </w:pPr>
            <w:r w:rsidRPr="000913DB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1150AEA7" wp14:editId="63FBB072">
                  <wp:extent cx="1868170" cy="1868170"/>
                  <wp:effectExtent l="0" t="0" r="0" b="0"/>
                  <wp:docPr id="2013053309" name="Picture 94" descr="A group of people sitting around a tab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3053309" name="Picture 94" descr="A group of people sitting around a tab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61AEE1AB" w14:textId="77777777" w:rsidR="005C280B" w:rsidRDefault="005C280B">
            <w:pPr>
              <w:pStyle w:val="EasyRead16"/>
              <w:rPr>
                <w:sz w:val="28"/>
                <w:szCs w:val="28"/>
              </w:rPr>
            </w:pPr>
          </w:p>
          <w:p w14:paraId="7A29A264" w14:textId="75C818FC" w:rsidR="00160987" w:rsidRDefault="00160987" w:rsidP="00160987">
            <w:pPr>
              <w:pStyle w:val="EasyRead16"/>
              <w:rPr>
                <w:sz w:val="28"/>
                <w:szCs w:val="28"/>
              </w:rPr>
            </w:pPr>
            <w:r w:rsidRPr="42D106B9">
              <w:rPr>
                <w:sz w:val="28"/>
                <w:szCs w:val="28"/>
              </w:rPr>
              <w:t xml:space="preserve">Worker registration means </w:t>
            </w:r>
            <w:r w:rsidR="00313B65" w:rsidRPr="42D106B9">
              <w:rPr>
                <w:sz w:val="28"/>
                <w:szCs w:val="28"/>
              </w:rPr>
              <w:t xml:space="preserve">the provider </w:t>
            </w:r>
          </w:p>
          <w:p w14:paraId="2A47D243" w14:textId="77777777" w:rsidR="00160987" w:rsidRDefault="00160987" w:rsidP="00160987">
            <w:pPr>
              <w:pStyle w:val="EasyRead16"/>
              <w:rPr>
                <w:sz w:val="28"/>
                <w:szCs w:val="28"/>
              </w:rPr>
            </w:pPr>
          </w:p>
          <w:p w14:paraId="205A189A" w14:textId="7D68ABBE" w:rsidR="00160987" w:rsidRDefault="00160987" w:rsidP="00160987">
            <w:pPr>
              <w:pStyle w:val="EasyRead16"/>
              <w:numPr>
                <w:ilvl w:val="0"/>
                <w:numId w:val="13"/>
              </w:numPr>
              <w:rPr>
                <w:sz w:val="28"/>
                <w:szCs w:val="28"/>
              </w:rPr>
            </w:pPr>
            <w:r w:rsidRPr="42D106B9">
              <w:rPr>
                <w:sz w:val="28"/>
                <w:szCs w:val="28"/>
              </w:rPr>
              <w:t xml:space="preserve">Put </w:t>
            </w:r>
            <w:r w:rsidR="00313B65" w:rsidRPr="42D106B9">
              <w:rPr>
                <w:sz w:val="28"/>
                <w:szCs w:val="28"/>
              </w:rPr>
              <w:t xml:space="preserve">their </w:t>
            </w:r>
            <w:r w:rsidRPr="42D106B9">
              <w:rPr>
                <w:sz w:val="28"/>
                <w:szCs w:val="28"/>
              </w:rPr>
              <w:t>name on a list</w:t>
            </w:r>
          </w:p>
          <w:p w14:paraId="3B6E91A1" w14:textId="77777777" w:rsidR="00160987" w:rsidRPr="00052ABC" w:rsidRDefault="00160987" w:rsidP="00160987">
            <w:pPr>
              <w:pStyle w:val="EasyRead16"/>
              <w:numPr>
                <w:ilvl w:val="0"/>
                <w:numId w:val="13"/>
              </w:numPr>
              <w:rPr>
                <w:b/>
                <w:bCs/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Agree to follow the rules of the </w:t>
            </w:r>
            <w:r w:rsidRPr="00052ABC">
              <w:rPr>
                <w:b/>
                <w:bCs/>
                <w:sz w:val="28"/>
                <w:szCs w:val="28"/>
              </w:rPr>
              <w:t>NDIS Quality and Safeguards Commission</w:t>
            </w:r>
          </w:p>
          <w:p w14:paraId="1BD5A47C" w14:textId="77777777" w:rsidR="00160987" w:rsidRDefault="00160987" w:rsidP="00160987">
            <w:pPr>
              <w:pStyle w:val="EasyRead16"/>
              <w:rPr>
                <w:sz w:val="28"/>
                <w:szCs w:val="28"/>
              </w:rPr>
            </w:pPr>
          </w:p>
          <w:p w14:paraId="524C69F6" w14:textId="77777777" w:rsidR="00E0678E" w:rsidRDefault="00160987" w:rsidP="00160987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We call it </w:t>
            </w:r>
            <w:r w:rsidRPr="00052ABC">
              <w:rPr>
                <w:b/>
                <w:bCs/>
                <w:sz w:val="28"/>
                <w:szCs w:val="28"/>
              </w:rPr>
              <w:t>NDIS Commission</w:t>
            </w:r>
            <w:r>
              <w:rPr>
                <w:sz w:val="28"/>
                <w:szCs w:val="28"/>
              </w:rPr>
              <w:t xml:space="preserve"> for short.</w:t>
            </w:r>
          </w:p>
          <w:p w14:paraId="3A7E7E30" w14:textId="77777777" w:rsidR="00847F4C" w:rsidRDefault="00847F4C" w:rsidP="00160987">
            <w:pPr>
              <w:pStyle w:val="EasyRead16"/>
              <w:rPr>
                <w:sz w:val="28"/>
                <w:szCs w:val="28"/>
              </w:rPr>
            </w:pPr>
          </w:p>
          <w:p w14:paraId="6B4BA87C" w14:textId="10A1FA46" w:rsidR="00847F4C" w:rsidRPr="008E647D" w:rsidRDefault="00847F4C" w:rsidP="00160987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We also call worker registration being </w:t>
            </w:r>
            <w:r w:rsidRPr="00D0457D">
              <w:rPr>
                <w:b/>
                <w:bCs/>
                <w:sz w:val="28"/>
                <w:szCs w:val="28"/>
              </w:rPr>
              <w:t>registered</w:t>
            </w:r>
            <w:r>
              <w:rPr>
                <w:sz w:val="28"/>
                <w:szCs w:val="28"/>
              </w:rPr>
              <w:t>.</w:t>
            </w:r>
          </w:p>
        </w:tc>
      </w:tr>
      <w:tr w:rsidR="005C280B" w:rsidRPr="008E647D" w14:paraId="148FD9B2" w14:textId="77777777" w:rsidTr="42D106B9">
        <w:trPr>
          <w:cantSplit/>
          <w:trHeight w:val="2835"/>
        </w:trPr>
        <w:tc>
          <w:tcPr>
            <w:tcW w:w="3158" w:type="dxa"/>
          </w:tcPr>
          <w:p w14:paraId="13ACD993" w14:textId="532FC37B" w:rsidR="005C280B" w:rsidRPr="008E647D" w:rsidRDefault="000913DB">
            <w:pPr>
              <w:pStyle w:val="EasyRead16"/>
              <w:rPr>
                <w:sz w:val="28"/>
                <w:szCs w:val="28"/>
              </w:rPr>
            </w:pPr>
            <w:r w:rsidRPr="000913DB">
              <w:rPr>
                <w:noProof/>
                <w:sz w:val="28"/>
                <w:szCs w:val="28"/>
              </w:rPr>
              <w:drawing>
                <wp:inline distT="0" distB="0" distL="0" distR="0" wp14:anchorId="7DAF672C" wp14:editId="0E166FD3">
                  <wp:extent cx="1868170" cy="1868170"/>
                  <wp:effectExtent l="0" t="0" r="0" b="0"/>
                  <wp:docPr id="1587990002" name="Picture 92" descr="A group of people sitting at a tab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7990002" name="Picture 92" descr="A group of people sitting at a tab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0EAB798A" w14:textId="77777777" w:rsidR="0006402E" w:rsidRDefault="0006402E">
            <w:pPr>
              <w:pStyle w:val="EasyRead16"/>
              <w:rPr>
                <w:sz w:val="28"/>
                <w:szCs w:val="28"/>
              </w:rPr>
            </w:pPr>
          </w:p>
          <w:p w14:paraId="63625CDC" w14:textId="77777777" w:rsidR="0006402E" w:rsidRDefault="0006402E" w:rsidP="0006402E">
            <w:pPr>
              <w:spacing w:line="360" w:lineRule="auto"/>
              <w:rPr>
                <w:sz w:val="28"/>
                <w:szCs w:val="28"/>
              </w:rPr>
            </w:pPr>
            <w:r w:rsidRPr="002F10C0">
              <w:rPr>
                <w:sz w:val="28"/>
                <w:szCs w:val="28"/>
              </w:rPr>
              <w:t xml:space="preserve">A taskforce is a group of people who work together to </w:t>
            </w:r>
          </w:p>
          <w:p w14:paraId="4F91478F" w14:textId="77777777" w:rsidR="0006402E" w:rsidRPr="002F10C0" w:rsidRDefault="0006402E" w:rsidP="0006402E">
            <w:pPr>
              <w:spacing w:line="360" w:lineRule="auto"/>
              <w:rPr>
                <w:sz w:val="28"/>
                <w:szCs w:val="28"/>
              </w:rPr>
            </w:pPr>
          </w:p>
          <w:p w14:paraId="13730AA0" w14:textId="77777777" w:rsidR="0006402E" w:rsidRPr="002F10C0" w:rsidRDefault="0006402E" w:rsidP="0006402E">
            <w:pPr>
              <w:pStyle w:val="ListParagraph"/>
              <w:numPr>
                <w:ilvl w:val="0"/>
                <w:numId w:val="14"/>
              </w:numPr>
              <w:spacing w:line="360" w:lineRule="auto"/>
              <w:rPr>
                <w:sz w:val="28"/>
                <w:szCs w:val="28"/>
              </w:rPr>
            </w:pPr>
            <w:r w:rsidRPr="002F10C0">
              <w:rPr>
                <w:sz w:val="28"/>
                <w:szCs w:val="28"/>
              </w:rPr>
              <w:t>Give ideas</w:t>
            </w:r>
          </w:p>
          <w:p w14:paraId="69239173" w14:textId="3F6B4F27" w:rsidR="0006402E" w:rsidRPr="008E647D" w:rsidRDefault="0006402E" w:rsidP="0006402E">
            <w:pPr>
              <w:pStyle w:val="EasyRead16"/>
              <w:numPr>
                <w:ilvl w:val="0"/>
                <w:numId w:val="14"/>
              </w:numPr>
              <w:rPr>
                <w:sz w:val="28"/>
                <w:szCs w:val="28"/>
              </w:rPr>
            </w:pPr>
            <w:r w:rsidRPr="002F10C0">
              <w:rPr>
                <w:sz w:val="28"/>
                <w:szCs w:val="28"/>
              </w:rPr>
              <w:t>Fix problems.</w:t>
            </w:r>
          </w:p>
        </w:tc>
      </w:tr>
      <w:tr w:rsidR="000507DF" w:rsidRPr="008E647D" w14:paraId="21A7923C" w14:textId="77777777" w:rsidTr="42D106B9">
        <w:trPr>
          <w:cantSplit/>
          <w:trHeight w:val="2835"/>
        </w:trPr>
        <w:tc>
          <w:tcPr>
            <w:tcW w:w="3158" w:type="dxa"/>
          </w:tcPr>
          <w:p w14:paraId="6922B67D" w14:textId="48012881" w:rsidR="000507DF" w:rsidRPr="008E647D" w:rsidRDefault="00E3781C">
            <w:pPr>
              <w:pStyle w:val="EasyRead16"/>
              <w:rPr>
                <w:sz w:val="28"/>
                <w:szCs w:val="28"/>
              </w:rPr>
            </w:pPr>
            <w:r w:rsidRPr="00E3781C">
              <w:rPr>
                <w:noProof/>
                <w:sz w:val="28"/>
                <w:szCs w:val="28"/>
              </w:rPr>
              <w:drawing>
                <wp:inline distT="0" distB="0" distL="0" distR="0" wp14:anchorId="6B5F028B" wp14:editId="49AC2F3A">
                  <wp:extent cx="1868170" cy="1868170"/>
                  <wp:effectExtent l="0" t="0" r="0" b="0"/>
                  <wp:docPr id="368521367" name="Picture 5" descr="A person and person looking at a magnifying glas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8521367" name="Picture 5" descr="A person and person looking at a magnifying glas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324045CF" w14:textId="77777777" w:rsidR="000507DF" w:rsidRDefault="000507DF">
            <w:pPr>
              <w:pStyle w:val="EasyRead16"/>
              <w:rPr>
                <w:sz w:val="28"/>
                <w:szCs w:val="28"/>
              </w:rPr>
            </w:pPr>
          </w:p>
          <w:p w14:paraId="08607404" w14:textId="77777777" w:rsidR="000507DF" w:rsidRDefault="00FB024D" w:rsidP="000507DF">
            <w:pPr>
              <w:pStyle w:val="EasyRead16"/>
              <w:numPr>
                <w:ilvl w:val="0"/>
                <w:numId w:val="15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 NDIS </w:t>
            </w:r>
            <w:r w:rsidRPr="00FB024D">
              <w:rPr>
                <w:b/>
                <w:bCs/>
                <w:sz w:val="28"/>
                <w:szCs w:val="28"/>
              </w:rPr>
              <w:t>Review</w:t>
            </w:r>
          </w:p>
          <w:p w14:paraId="3B33C896" w14:textId="77777777" w:rsidR="00FB024D" w:rsidRDefault="00FB024D" w:rsidP="00FB024D">
            <w:pPr>
              <w:pStyle w:val="EasyRead16"/>
              <w:rPr>
                <w:sz w:val="28"/>
                <w:szCs w:val="28"/>
              </w:rPr>
            </w:pPr>
          </w:p>
          <w:p w14:paraId="0487BFC2" w14:textId="77777777" w:rsidR="00C61FD6" w:rsidRPr="005E50C1" w:rsidRDefault="00C61FD6" w:rsidP="00C61FD6">
            <w:pPr>
              <w:spacing w:line="360" w:lineRule="auto"/>
              <w:rPr>
                <w:sz w:val="28"/>
                <w:szCs w:val="28"/>
              </w:rPr>
            </w:pPr>
            <w:r w:rsidRPr="005E50C1">
              <w:rPr>
                <w:sz w:val="28"/>
                <w:szCs w:val="28"/>
              </w:rPr>
              <w:t xml:space="preserve">The government did a </w:t>
            </w:r>
            <w:r w:rsidRPr="005E50C1">
              <w:rPr>
                <w:b/>
                <w:bCs/>
                <w:sz w:val="28"/>
                <w:szCs w:val="28"/>
              </w:rPr>
              <w:t>review</w:t>
            </w:r>
            <w:r w:rsidRPr="005E50C1">
              <w:rPr>
                <w:sz w:val="28"/>
                <w:szCs w:val="28"/>
              </w:rPr>
              <w:t xml:space="preserve"> of the NDIS.</w:t>
            </w:r>
          </w:p>
          <w:p w14:paraId="66D4159E" w14:textId="77777777" w:rsidR="00C61FD6" w:rsidRPr="005E50C1" w:rsidRDefault="00C61FD6" w:rsidP="00C61FD6">
            <w:pPr>
              <w:spacing w:line="360" w:lineRule="auto"/>
              <w:rPr>
                <w:sz w:val="28"/>
                <w:szCs w:val="28"/>
              </w:rPr>
            </w:pPr>
          </w:p>
          <w:p w14:paraId="714E4BAD" w14:textId="77777777" w:rsidR="00C61FD6" w:rsidRPr="005E50C1" w:rsidRDefault="00C61FD6" w:rsidP="00C61FD6">
            <w:pPr>
              <w:spacing w:line="360" w:lineRule="auto"/>
              <w:rPr>
                <w:sz w:val="28"/>
                <w:szCs w:val="28"/>
              </w:rPr>
            </w:pPr>
            <w:r w:rsidRPr="005E50C1">
              <w:rPr>
                <w:sz w:val="28"/>
                <w:szCs w:val="28"/>
              </w:rPr>
              <w:t xml:space="preserve">A review is when you </w:t>
            </w:r>
            <w:r w:rsidRPr="005E50C1">
              <w:rPr>
                <w:b/>
                <w:bCs/>
                <w:sz w:val="28"/>
                <w:szCs w:val="28"/>
              </w:rPr>
              <w:t>check</w:t>
            </w:r>
            <w:r w:rsidRPr="005E50C1">
              <w:rPr>
                <w:sz w:val="28"/>
                <w:szCs w:val="28"/>
              </w:rPr>
              <w:t> what</w:t>
            </w:r>
          </w:p>
          <w:p w14:paraId="63BA20A9" w14:textId="77777777" w:rsidR="00C61FD6" w:rsidRPr="005E50C1" w:rsidRDefault="00C61FD6" w:rsidP="00C61FD6">
            <w:pPr>
              <w:spacing w:line="360" w:lineRule="auto"/>
              <w:rPr>
                <w:sz w:val="28"/>
                <w:szCs w:val="28"/>
              </w:rPr>
            </w:pPr>
          </w:p>
          <w:p w14:paraId="7683D420" w14:textId="77777777" w:rsidR="00C61FD6" w:rsidRPr="005E50C1" w:rsidRDefault="00C61FD6" w:rsidP="00C61FD6">
            <w:pPr>
              <w:pStyle w:val="ListParagraph"/>
              <w:numPr>
                <w:ilvl w:val="0"/>
                <w:numId w:val="16"/>
              </w:numPr>
              <w:spacing w:line="360" w:lineRule="auto"/>
              <w:rPr>
                <w:sz w:val="28"/>
                <w:szCs w:val="28"/>
              </w:rPr>
            </w:pPr>
            <w:r w:rsidRPr="005E50C1">
              <w:rPr>
                <w:sz w:val="28"/>
                <w:szCs w:val="28"/>
              </w:rPr>
              <w:t>Works</w:t>
            </w:r>
          </w:p>
          <w:p w14:paraId="73BFD6FD" w14:textId="3E3D4558" w:rsidR="00FB024D" w:rsidRPr="00C61FD6" w:rsidRDefault="00C61FD6" w:rsidP="00FB024D">
            <w:pPr>
              <w:pStyle w:val="ListParagraph"/>
              <w:numPr>
                <w:ilvl w:val="0"/>
                <w:numId w:val="16"/>
              </w:numPr>
              <w:spacing w:line="360" w:lineRule="auto"/>
              <w:rPr>
                <w:sz w:val="28"/>
                <w:szCs w:val="28"/>
              </w:rPr>
            </w:pPr>
            <w:r w:rsidRPr="005E50C1">
              <w:rPr>
                <w:sz w:val="28"/>
                <w:szCs w:val="28"/>
              </w:rPr>
              <w:t xml:space="preserve">Needs to </w:t>
            </w:r>
            <w:r w:rsidRPr="005E50C1">
              <w:rPr>
                <w:b/>
                <w:bCs/>
                <w:sz w:val="28"/>
                <w:szCs w:val="28"/>
              </w:rPr>
              <w:t>change</w:t>
            </w:r>
            <w:r w:rsidRPr="005E50C1">
              <w:rPr>
                <w:sz w:val="28"/>
                <w:szCs w:val="28"/>
              </w:rPr>
              <w:t>.</w:t>
            </w:r>
          </w:p>
        </w:tc>
      </w:tr>
      <w:tr w:rsidR="00C61FD6" w:rsidRPr="008E647D" w14:paraId="10E45504" w14:textId="77777777" w:rsidTr="42D106B9">
        <w:trPr>
          <w:cantSplit/>
          <w:trHeight w:val="2835"/>
        </w:trPr>
        <w:tc>
          <w:tcPr>
            <w:tcW w:w="3158" w:type="dxa"/>
          </w:tcPr>
          <w:p w14:paraId="14AD7333" w14:textId="7776CF80" w:rsidR="00C61FD6" w:rsidRPr="008E647D" w:rsidRDefault="002342B9">
            <w:pPr>
              <w:pStyle w:val="EasyRead16"/>
              <w:rPr>
                <w:sz w:val="28"/>
                <w:szCs w:val="28"/>
              </w:rPr>
            </w:pPr>
            <w:r w:rsidRPr="002342B9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4F459EBF" wp14:editId="6AF38CB2">
                  <wp:extent cx="1868170" cy="1868170"/>
                  <wp:effectExtent l="0" t="0" r="0" b="0"/>
                  <wp:docPr id="1801607288" name="Picture 7" descr="A group of people sitting at a podi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1607288" name="Picture 7" descr="A group of people sitting at a podi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6FF029DA" w14:textId="77777777" w:rsidR="00C61FD6" w:rsidRDefault="00C61FD6">
            <w:pPr>
              <w:pStyle w:val="EasyRead16"/>
              <w:rPr>
                <w:sz w:val="28"/>
                <w:szCs w:val="28"/>
              </w:rPr>
            </w:pPr>
          </w:p>
          <w:p w14:paraId="78963ECA" w14:textId="77777777" w:rsidR="00506E2D" w:rsidRDefault="00506E2D" w:rsidP="00506E2D">
            <w:pPr>
              <w:pStyle w:val="EasyRead16"/>
              <w:numPr>
                <w:ilvl w:val="0"/>
                <w:numId w:val="15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 Disability Royal Commission</w:t>
            </w:r>
          </w:p>
          <w:p w14:paraId="40719B47" w14:textId="77777777" w:rsidR="00506E2D" w:rsidRDefault="00506E2D" w:rsidP="00506E2D">
            <w:pPr>
              <w:pStyle w:val="EasyRead16"/>
              <w:rPr>
                <w:sz w:val="28"/>
                <w:szCs w:val="28"/>
              </w:rPr>
            </w:pPr>
          </w:p>
          <w:p w14:paraId="658DBC70" w14:textId="77777777" w:rsidR="00506E2D" w:rsidRDefault="00506E2D" w:rsidP="00506E2D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We call it </w:t>
            </w:r>
            <w:r w:rsidRPr="00506E2D">
              <w:rPr>
                <w:b/>
                <w:bCs/>
                <w:sz w:val="28"/>
                <w:szCs w:val="28"/>
              </w:rPr>
              <w:t>DRC</w:t>
            </w:r>
            <w:r>
              <w:rPr>
                <w:sz w:val="28"/>
                <w:szCs w:val="28"/>
              </w:rPr>
              <w:t xml:space="preserve"> for short.</w:t>
            </w:r>
          </w:p>
          <w:p w14:paraId="01024BD4" w14:textId="77777777" w:rsidR="00C50C1B" w:rsidRDefault="00C50C1B" w:rsidP="00506E2D">
            <w:pPr>
              <w:pStyle w:val="EasyRead16"/>
              <w:rPr>
                <w:sz w:val="28"/>
                <w:szCs w:val="28"/>
              </w:rPr>
            </w:pPr>
          </w:p>
          <w:p w14:paraId="5D293508" w14:textId="4F72D58D" w:rsidR="00C50C1B" w:rsidRDefault="00C50C1B" w:rsidP="00506E2D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DRC looked at how people with disability are treated.</w:t>
            </w:r>
          </w:p>
        </w:tc>
      </w:tr>
    </w:tbl>
    <w:p w14:paraId="272C1EF7" w14:textId="77777777" w:rsidR="004804F2" w:rsidRPr="00727303" w:rsidRDefault="005C280B" w:rsidP="004804F2">
      <w:pPr>
        <w:pStyle w:val="EasyReadPageHeader"/>
        <w:rPr>
          <w:color w:val="358189"/>
          <w:sz w:val="48"/>
          <w:szCs w:val="48"/>
        </w:rPr>
      </w:pPr>
      <w:r>
        <w:br w:type="page"/>
      </w:r>
      <w:r w:rsidR="004804F2">
        <w:rPr>
          <w:color w:val="358189"/>
          <w:sz w:val="48"/>
          <w:szCs w:val="48"/>
        </w:rPr>
        <w:lastRenderedPageBreak/>
        <w:t>Outcomes</w:t>
      </w:r>
    </w:p>
    <w:p w14:paraId="62ACABD1" w14:textId="77777777" w:rsidR="004804F2" w:rsidRDefault="004804F2" w:rsidP="004804F2"/>
    <w:tbl>
      <w:tblPr>
        <w:tblStyle w:val="TableGrid"/>
        <w:tblW w:w="9083" w:type="dxa"/>
        <w:tblLayout w:type="fixed"/>
        <w:tblLook w:val="04A0" w:firstRow="1" w:lastRow="0" w:firstColumn="1" w:lastColumn="0" w:noHBand="0" w:noVBand="1"/>
      </w:tblPr>
      <w:tblGrid>
        <w:gridCol w:w="3158"/>
        <w:gridCol w:w="5925"/>
      </w:tblGrid>
      <w:tr w:rsidR="004804F2" w:rsidRPr="008E647D" w14:paraId="302DCD2D" w14:textId="77777777" w:rsidTr="5D3659EE">
        <w:trPr>
          <w:cantSplit/>
          <w:trHeight w:val="2835"/>
        </w:trPr>
        <w:tc>
          <w:tcPr>
            <w:tcW w:w="3158" w:type="dxa"/>
          </w:tcPr>
          <w:p w14:paraId="154852B6" w14:textId="2582991B" w:rsidR="004804F2" w:rsidRPr="008E647D" w:rsidRDefault="00875B14">
            <w:pPr>
              <w:pStyle w:val="EasyRead16"/>
              <w:rPr>
                <w:sz w:val="28"/>
                <w:szCs w:val="28"/>
              </w:rPr>
            </w:pPr>
            <w:r w:rsidRPr="00875B14">
              <w:rPr>
                <w:noProof/>
                <w:sz w:val="28"/>
                <w:szCs w:val="28"/>
              </w:rPr>
              <w:drawing>
                <wp:inline distT="0" distB="0" distL="0" distR="0" wp14:anchorId="0293F59D" wp14:editId="71BE51E7">
                  <wp:extent cx="1868170" cy="1868170"/>
                  <wp:effectExtent l="0" t="0" r="0" b="0"/>
                  <wp:docPr id="1334611968" name="Picture 9" descr="A person standing next to a targe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4611968" name="Picture 9" descr="A person standing next to a targe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289D57B9" w14:textId="77777777" w:rsidR="004804F2" w:rsidRDefault="004804F2">
            <w:pPr>
              <w:pStyle w:val="EasyRead16"/>
              <w:rPr>
                <w:sz w:val="28"/>
                <w:szCs w:val="28"/>
              </w:rPr>
            </w:pPr>
          </w:p>
          <w:p w14:paraId="0B4D371A" w14:textId="77777777" w:rsidR="00CB7BE4" w:rsidRDefault="00F2406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We have some </w:t>
            </w:r>
            <w:r w:rsidRPr="00AD2D43">
              <w:rPr>
                <w:b/>
                <w:bCs/>
                <w:sz w:val="28"/>
                <w:szCs w:val="28"/>
              </w:rPr>
              <w:t>outcomes</w:t>
            </w:r>
            <w:r>
              <w:rPr>
                <w:sz w:val="28"/>
                <w:szCs w:val="28"/>
              </w:rPr>
              <w:t>.</w:t>
            </w:r>
          </w:p>
          <w:p w14:paraId="5449F0A4" w14:textId="77777777" w:rsidR="00F24062" w:rsidRDefault="00F24062">
            <w:pPr>
              <w:pStyle w:val="EasyRead16"/>
              <w:rPr>
                <w:sz w:val="28"/>
                <w:szCs w:val="28"/>
              </w:rPr>
            </w:pPr>
          </w:p>
          <w:p w14:paraId="1299C52B" w14:textId="71D8B960" w:rsidR="00F24062" w:rsidRPr="008E647D" w:rsidRDefault="00AD2D43">
            <w:pPr>
              <w:pStyle w:val="EasyRead16"/>
              <w:rPr>
                <w:sz w:val="28"/>
                <w:szCs w:val="28"/>
              </w:rPr>
            </w:pPr>
            <w:r w:rsidRPr="008F0906">
              <w:rPr>
                <w:bCs/>
                <w:sz w:val="28"/>
                <w:szCs w:val="28"/>
                <w:lang w:val="en-US"/>
              </w:rPr>
              <w:t>Outcomes</w:t>
            </w:r>
            <w:r w:rsidRPr="005B59AF">
              <w:rPr>
                <w:sz w:val="28"/>
                <w:szCs w:val="28"/>
                <w:lang w:val="en-US"/>
              </w:rPr>
              <w:t xml:space="preserve"> are the things we see when our plans are working.</w:t>
            </w:r>
          </w:p>
        </w:tc>
      </w:tr>
      <w:tr w:rsidR="004804F2" w:rsidRPr="008E647D" w14:paraId="37C0D08B" w14:textId="77777777" w:rsidTr="5D3659EE">
        <w:trPr>
          <w:cantSplit/>
          <w:trHeight w:val="2835"/>
        </w:trPr>
        <w:tc>
          <w:tcPr>
            <w:tcW w:w="3158" w:type="dxa"/>
          </w:tcPr>
          <w:p w14:paraId="682506EB" w14:textId="3C8814A5" w:rsidR="004804F2" w:rsidRPr="008E647D" w:rsidRDefault="00D935B6">
            <w:pPr>
              <w:pStyle w:val="EasyRead16"/>
              <w:rPr>
                <w:sz w:val="28"/>
                <w:szCs w:val="28"/>
              </w:rPr>
            </w:pPr>
            <w:r w:rsidRPr="00D935B6">
              <w:rPr>
                <w:noProof/>
                <w:sz w:val="28"/>
                <w:szCs w:val="28"/>
              </w:rPr>
              <w:drawing>
                <wp:inline distT="0" distB="0" distL="0" distR="0" wp14:anchorId="73953577" wp14:editId="52E76A26">
                  <wp:extent cx="1868170" cy="1868170"/>
                  <wp:effectExtent l="0" t="0" r="0" b="0"/>
                  <wp:docPr id="726058392" name="Picture 11" descr="A hand holding a pen and writing on a piece of pap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6058392" name="Picture 11" descr="A hand holding a pen and writing on a piece of pap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3DD3DB8D" w14:textId="77777777" w:rsidR="004804F2" w:rsidRDefault="004804F2">
            <w:pPr>
              <w:pStyle w:val="EasyRead16"/>
              <w:rPr>
                <w:sz w:val="28"/>
                <w:szCs w:val="28"/>
              </w:rPr>
            </w:pPr>
          </w:p>
          <w:p w14:paraId="13435E9F" w14:textId="77777777" w:rsidR="00875B14" w:rsidRDefault="00875B14">
            <w:pPr>
              <w:pStyle w:val="EasyRead16"/>
              <w:rPr>
                <w:sz w:val="28"/>
                <w:szCs w:val="28"/>
              </w:rPr>
            </w:pPr>
          </w:p>
          <w:p w14:paraId="6F8761D3" w14:textId="2032CA22" w:rsidR="008D4BDA" w:rsidRPr="008E647D" w:rsidRDefault="0066293F" w:rsidP="004D694F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 Australian Government </w:t>
            </w:r>
            <w:r w:rsidR="004D694F">
              <w:rPr>
                <w:sz w:val="28"/>
                <w:szCs w:val="28"/>
              </w:rPr>
              <w:t>wants to</w:t>
            </w:r>
            <w:r>
              <w:rPr>
                <w:sz w:val="28"/>
                <w:szCs w:val="28"/>
              </w:rPr>
              <w:t xml:space="preserve"> change the NDIS provider </w:t>
            </w:r>
            <w:r w:rsidRPr="009540C6">
              <w:rPr>
                <w:sz w:val="28"/>
                <w:szCs w:val="28"/>
              </w:rPr>
              <w:t>defi</w:t>
            </w:r>
            <w:r w:rsidR="008D4BDA" w:rsidRPr="009540C6">
              <w:rPr>
                <w:sz w:val="28"/>
                <w:szCs w:val="28"/>
              </w:rPr>
              <w:t>nition</w:t>
            </w:r>
            <w:r w:rsidR="004D694F" w:rsidRPr="009540C6">
              <w:rPr>
                <w:sz w:val="28"/>
                <w:szCs w:val="28"/>
              </w:rPr>
              <w:t>.</w:t>
            </w:r>
          </w:p>
        </w:tc>
      </w:tr>
      <w:tr w:rsidR="004D694F" w:rsidRPr="008E647D" w14:paraId="2B659C4C" w14:textId="77777777" w:rsidTr="5D3659EE">
        <w:trPr>
          <w:cantSplit/>
          <w:trHeight w:val="2835"/>
        </w:trPr>
        <w:tc>
          <w:tcPr>
            <w:tcW w:w="3158" w:type="dxa"/>
          </w:tcPr>
          <w:p w14:paraId="6DF8A3BF" w14:textId="76987E05" w:rsidR="004D694F" w:rsidRPr="00901656" w:rsidRDefault="00901656">
            <w:pPr>
              <w:pStyle w:val="EasyRead16"/>
              <w:rPr>
                <w:b/>
                <w:bCs/>
                <w:sz w:val="28"/>
                <w:szCs w:val="28"/>
              </w:rPr>
            </w:pPr>
            <w:r w:rsidRPr="00901656">
              <w:rPr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03B61CA1" wp14:editId="10B24492">
                  <wp:extent cx="1868170" cy="1868170"/>
                  <wp:effectExtent l="0" t="0" r="0" b="0"/>
                  <wp:docPr id="257823281" name="Picture 82" descr="A group of people holding a sig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7823281" name="Picture 82" descr="A group of people holding a sig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3B84CDA5" w14:textId="77777777" w:rsidR="004D694F" w:rsidRDefault="004D694F" w:rsidP="004D694F">
            <w:pPr>
              <w:pStyle w:val="EasyRead16"/>
              <w:rPr>
                <w:sz w:val="28"/>
                <w:szCs w:val="28"/>
              </w:rPr>
            </w:pPr>
          </w:p>
          <w:p w14:paraId="76D46BE1" w14:textId="2A244E4D" w:rsidR="004D694F" w:rsidRDefault="004D694F" w:rsidP="004D694F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Changing the NDIS provider definition will </w:t>
            </w:r>
          </w:p>
          <w:p w14:paraId="5DEC9AF3" w14:textId="77777777" w:rsidR="004D694F" w:rsidRDefault="004D694F" w:rsidP="004D694F">
            <w:pPr>
              <w:pStyle w:val="EasyRead16"/>
              <w:rPr>
                <w:sz w:val="28"/>
                <w:szCs w:val="28"/>
              </w:rPr>
            </w:pPr>
          </w:p>
          <w:p w14:paraId="70D21399" w14:textId="79BAD3BF" w:rsidR="004D694F" w:rsidRDefault="7665F201" w:rsidP="004D694F">
            <w:pPr>
              <w:pStyle w:val="EasyRead16"/>
              <w:numPr>
                <w:ilvl w:val="0"/>
                <w:numId w:val="17"/>
              </w:numPr>
              <w:rPr>
                <w:sz w:val="28"/>
                <w:szCs w:val="28"/>
              </w:rPr>
            </w:pPr>
            <w:r w:rsidRPr="5D3659EE">
              <w:rPr>
                <w:sz w:val="28"/>
                <w:szCs w:val="28"/>
              </w:rPr>
              <w:t>Make the r</w:t>
            </w:r>
            <w:r w:rsidR="7BB05D61" w:rsidRPr="5D3659EE">
              <w:rPr>
                <w:sz w:val="28"/>
                <w:szCs w:val="28"/>
              </w:rPr>
              <w:t xml:space="preserve">ules </w:t>
            </w:r>
            <w:r w:rsidR="7BB05D61" w:rsidRPr="00B921AE">
              <w:rPr>
                <w:b/>
                <w:bCs/>
                <w:sz w:val="28"/>
                <w:szCs w:val="28"/>
              </w:rPr>
              <w:t>fairer</w:t>
            </w:r>
          </w:p>
          <w:p w14:paraId="4646BA8F" w14:textId="77777777" w:rsidR="004D694F" w:rsidRDefault="004D694F" w:rsidP="004D694F">
            <w:pPr>
              <w:pStyle w:val="EasyRead16"/>
              <w:rPr>
                <w:sz w:val="28"/>
                <w:szCs w:val="28"/>
              </w:rPr>
            </w:pPr>
          </w:p>
          <w:p w14:paraId="76AECFC4" w14:textId="0F5A428C" w:rsidR="004D694F" w:rsidRDefault="004D694F" w:rsidP="004D694F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 rules will make more sense</w:t>
            </w:r>
            <w:r w:rsidR="00340C09">
              <w:rPr>
                <w:sz w:val="28"/>
                <w:szCs w:val="28"/>
              </w:rPr>
              <w:t>.</w:t>
            </w:r>
          </w:p>
        </w:tc>
      </w:tr>
      <w:tr w:rsidR="004804F2" w:rsidRPr="008E647D" w14:paraId="20325069" w14:textId="77777777" w:rsidTr="5D3659EE">
        <w:trPr>
          <w:cantSplit/>
          <w:trHeight w:val="2835"/>
        </w:trPr>
        <w:tc>
          <w:tcPr>
            <w:tcW w:w="3158" w:type="dxa"/>
          </w:tcPr>
          <w:p w14:paraId="7B0D25C1" w14:textId="04B5BAA0" w:rsidR="004804F2" w:rsidRPr="008E647D" w:rsidRDefault="00422229">
            <w:pPr>
              <w:pStyle w:val="EasyRead16"/>
              <w:rPr>
                <w:sz w:val="28"/>
                <w:szCs w:val="28"/>
              </w:rPr>
            </w:pPr>
            <w:r w:rsidRPr="00422229">
              <w:rPr>
                <w:noProof/>
                <w:sz w:val="28"/>
                <w:szCs w:val="28"/>
              </w:rPr>
              <w:drawing>
                <wp:inline distT="0" distB="0" distL="0" distR="0" wp14:anchorId="3244B69E" wp14:editId="1F4C46B3">
                  <wp:extent cx="1868170" cy="1868170"/>
                  <wp:effectExtent l="0" t="0" r="0" b="0"/>
                  <wp:docPr id="1700161760" name="Picture 13" descr="A person holding a shield with a check 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0161760" name="Picture 13" descr="A person holding a shield with a check 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4AAB55BF" w14:textId="77777777" w:rsidR="004804F2" w:rsidRDefault="004804F2">
            <w:pPr>
              <w:pStyle w:val="EasyRead16"/>
              <w:rPr>
                <w:sz w:val="28"/>
                <w:szCs w:val="28"/>
              </w:rPr>
            </w:pPr>
          </w:p>
          <w:p w14:paraId="0BEC5B7A" w14:textId="77777777" w:rsidR="004E7193" w:rsidRDefault="004E7193">
            <w:pPr>
              <w:pStyle w:val="EasyRead16"/>
              <w:rPr>
                <w:sz w:val="28"/>
                <w:szCs w:val="28"/>
              </w:rPr>
            </w:pPr>
          </w:p>
          <w:p w14:paraId="426E6555" w14:textId="5587E08B" w:rsidR="008D4BDA" w:rsidRPr="008E647D" w:rsidRDefault="003F10F5" w:rsidP="008D4BDA">
            <w:pPr>
              <w:pStyle w:val="EasyRead16"/>
              <w:numPr>
                <w:ilvl w:val="0"/>
                <w:numId w:val="17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H</w:t>
            </w:r>
            <w:r w:rsidR="008D4BDA">
              <w:rPr>
                <w:sz w:val="28"/>
                <w:szCs w:val="28"/>
              </w:rPr>
              <w:t>elp</w:t>
            </w:r>
            <w:r w:rsidR="004E7193">
              <w:rPr>
                <w:sz w:val="28"/>
                <w:szCs w:val="28"/>
              </w:rPr>
              <w:t xml:space="preserve"> keep people with disability who get NDIS supports safe</w:t>
            </w:r>
          </w:p>
        </w:tc>
      </w:tr>
      <w:tr w:rsidR="004804F2" w:rsidRPr="008E647D" w14:paraId="7A6CB9B6" w14:textId="77777777" w:rsidTr="5D3659EE">
        <w:trPr>
          <w:cantSplit/>
          <w:trHeight w:val="2835"/>
        </w:trPr>
        <w:tc>
          <w:tcPr>
            <w:tcW w:w="3158" w:type="dxa"/>
          </w:tcPr>
          <w:p w14:paraId="4543A084" w14:textId="2095AE0F" w:rsidR="004804F2" w:rsidRPr="008E647D" w:rsidRDefault="00A016C4">
            <w:pPr>
              <w:pStyle w:val="EasyRead16"/>
              <w:rPr>
                <w:sz w:val="28"/>
                <w:szCs w:val="28"/>
              </w:rPr>
            </w:pPr>
            <w:r w:rsidRPr="00A016C4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06B22864" wp14:editId="218495F2">
                  <wp:extent cx="1868170" cy="1868170"/>
                  <wp:effectExtent l="0" t="0" r="0" b="0"/>
                  <wp:docPr id="1520935512" name="Picture 15" descr="A person standing next to a person in a wheelchai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0935512" name="Picture 15" descr="A person standing next to a person in a wheelchai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4E65B1CF" w14:textId="77777777" w:rsidR="004804F2" w:rsidRDefault="004804F2">
            <w:pPr>
              <w:pStyle w:val="EasyRead16"/>
              <w:rPr>
                <w:sz w:val="28"/>
                <w:szCs w:val="28"/>
              </w:rPr>
            </w:pPr>
          </w:p>
          <w:p w14:paraId="2D7DAEBB" w14:textId="77777777" w:rsidR="004E7193" w:rsidRDefault="004E7193">
            <w:pPr>
              <w:pStyle w:val="EasyRead16"/>
              <w:rPr>
                <w:sz w:val="28"/>
                <w:szCs w:val="28"/>
              </w:rPr>
            </w:pPr>
          </w:p>
          <w:p w14:paraId="4E71AFA9" w14:textId="5777578E" w:rsidR="004E7193" w:rsidRPr="008E647D" w:rsidRDefault="00340C09" w:rsidP="004E7193">
            <w:pPr>
              <w:pStyle w:val="EasyRead16"/>
              <w:numPr>
                <w:ilvl w:val="0"/>
                <w:numId w:val="17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Have</w:t>
            </w:r>
            <w:r w:rsidR="004E7193">
              <w:rPr>
                <w:sz w:val="28"/>
                <w:szCs w:val="28"/>
              </w:rPr>
              <w:t xml:space="preserve"> better services for people with disability who get NDIS supports.</w:t>
            </w:r>
          </w:p>
        </w:tc>
      </w:tr>
    </w:tbl>
    <w:p w14:paraId="5DF9CB92" w14:textId="77777777" w:rsidR="004804F2" w:rsidRDefault="004804F2" w:rsidP="004804F2">
      <w:r>
        <w:br w:type="page"/>
      </w:r>
    </w:p>
    <w:p w14:paraId="5511F736" w14:textId="20F8C809" w:rsidR="005C280B" w:rsidRPr="00727303" w:rsidRDefault="0046582C" w:rsidP="005C280B">
      <w:pPr>
        <w:pStyle w:val="EasyReadPageHeader"/>
        <w:rPr>
          <w:color w:val="358189"/>
          <w:sz w:val="48"/>
          <w:szCs w:val="48"/>
        </w:rPr>
      </w:pPr>
      <w:r>
        <w:rPr>
          <w:color w:val="358189"/>
          <w:sz w:val="48"/>
          <w:szCs w:val="48"/>
        </w:rPr>
        <w:lastRenderedPageBreak/>
        <w:t xml:space="preserve">How to </w:t>
      </w:r>
      <w:r w:rsidR="00561ECF">
        <w:rPr>
          <w:color w:val="358189"/>
          <w:sz w:val="48"/>
          <w:szCs w:val="48"/>
        </w:rPr>
        <w:t>take part</w:t>
      </w:r>
    </w:p>
    <w:p w14:paraId="2D45C136" w14:textId="77777777" w:rsidR="005C280B" w:rsidRDefault="005C280B" w:rsidP="005C280B"/>
    <w:tbl>
      <w:tblPr>
        <w:tblStyle w:val="TableGrid"/>
        <w:tblW w:w="9083" w:type="dxa"/>
        <w:tblLayout w:type="fixed"/>
        <w:tblLook w:val="04A0" w:firstRow="1" w:lastRow="0" w:firstColumn="1" w:lastColumn="0" w:noHBand="0" w:noVBand="1"/>
      </w:tblPr>
      <w:tblGrid>
        <w:gridCol w:w="3158"/>
        <w:gridCol w:w="5925"/>
      </w:tblGrid>
      <w:tr w:rsidR="005C280B" w:rsidRPr="008E647D" w14:paraId="5946CA0D" w14:textId="77777777" w:rsidTr="00EE203B">
        <w:trPr>
          <w:cantSplit/>
          <w:trHeight w:val="4536"/>
        </w:trPr>
        <w:tc>
          <w:tcPr>
            <w:tcW w:w="3158" w:type="dxa"/>
          </w:tcPr>
          <w:p w14:paraId="6812125A" w14:textId="7BDFD5F6" w:rsidR="005C280B" w:rsidRPr="008E647D" w:rsidRDefault="00FC667D">
            <w:pPr>
              <w:pStyle w:val="EasyRead16"/>
              <w:rPr>
                <w:sz w:val="28"/>
                <w:szCs w:val="28"/>
              </w:rPr>
            </w:pPr>
            <w:r w:rsidRPr="00FC667D">
              <w:rPr>
                <w:noProof/>
                <w:sz w:val="28"/>
                <w:szCs w:val="28"/>
              </w:rPr>
              <w:drawing>
                <wp:inline distT="0" distB="0" distL="0" distR="0" wp14:anchorId="41DD6D32" wp14:editId="4C079174">
                  <wp:extent cx="1868170" cy="1868170"/>
                  <wp:effectExtent l="0" t="0" r="0" b="0"/>
                  <wp:docPr id="1552011225" name="Picture 17" descr="A person sitting at a comput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2011225" name="Picture 17" descr="A person sitting at a comput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2CA29231" w14:textId="77777777" w:rsidR="005C280B" w:rsidRDefault="005C280B">
            <w:pPr>
              <w:pStyle w:val="EasyRead16"/>
              <w:rPr>
                <w:sz w:val="28"/>
                <w:szCs w:val="28"/>
              </w:rPr>
            </w:pPr>
          </w:p>
          <w:p w14:paraId="46CF3CF1" w14:textId="77777777" w:rsidR="00AF7868" w:rsidRDefault="00AF7868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There are 2 ways you can take part</w:t>
            </w:r>
          </w:p>
          <w:p w14:paraId="1B8930E7" w14:textId="77777777" w:rsidR="00AF7868" w:rsidRDefault="00AF7868">
            <w:pPr>
              <w:pStyle w:val="EasyRead16"/>
              <w:rPr>
                <w:sz w:val="28"/>
                <w:szCs w:val="28"/>
              </w:rPr>
            </w:pPr>
          </w:p>
          <w:p w14:paraId="1856E974" w14:textId="77C19585" w:rsidR="00AF7868" w:rsidRPr="008E647D" w:rsidRDefault="0010212F" w:rsidP="00AF7868">
            <w:pPr>
              <w:pStyle w:val="EasyRead16"/>
              <w:numPr>
                <w:ilvl w:val="0"/>
                <w:numId w:val="18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Answer questions online</w:t>
            </w:r>
          </w:p>
        </w:tc>
      </w:tr>
      <w:tr w:rsidR="005C280B" w:rsidRPr="008E647D" w14:paraId="35FCDA75" w14:textId="77777777" w:rsidTr="00EE203B">
        <w:trPr>
          <w:cantSplit/>
          <w:trHeight w:val="4536"/>
        </w:trPr>
        <w:tc>
          <w:tcPr>
            <w:tcW w:w="3158" w:type="dxa"/>
          </w:tcPr>
          <w:p w14:paraId="0BC2366F" w14:textId="139F94CD" w:rsidR="005C280B" w:rsidRPr="008E647D" w:rsidRDefault="00FC667D">
            <w:pPr>
              <w:pStyle w:val="EasyRead16"/>
              <w:rPr>
                <w:sz w:val="28"/>
                <w:szCs w:val="28"/>
              </w:rPr>
            </w:pPr>
            <w:r w:rsidRPr="00FC667D">
              <w:rPr>
                <w:noProof/>
                <w:sz w:val="28"/>
                <w:szCs w:val="28"/>
              </w:rPr>
              <w:drawing>
                <wp:inline distT="0" distB="0" distL="0" distR="0" wp14:anchorId="3E0AA8CA" wp14:editId="207E0DE4">
                  <wp:extent cx="1868170" cy="1868170"/>
                  <wp:effectExtent l="0" t="0" r="0" b="0"/>
                  <wp:docPr id="1741666976" name="Picture 18" descr="A person writing on a piece of pap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1666976" name="Picture 18" descr="A person writing on a piece of pap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72AA1E41" w14:textId="77777777" w:rsidR="005C280B" w:rsidRDefault="005C280B">
            <w:pPr>
              <w:pStyle w:val="EasyRead16"/>
              <w:rPr>
                <w:sz w:val="28"/>
                <w:szCs w:val="28"/>
              </w:rPr>
            </w:pPr>
          </w:p>
          <w:p w14:paraId="547C375D" w14:textId="77777777" w:rsidR="0010212F" w:rsidRDefault="0010212F">
            <w:pPr>
              <w:pStyle w:val="EasyRead16"/>
              <w:rPr>
                <w:sz w:val="28"/>
                <w:szCs w:val="28"/>
              </w:rPr>
            </w:pPr>
          </w:p>
          <w:p w14:paraId="34AEEE68" w14:textId="1D9F537C" w:rsidR="0010212F" w:rsidRPr="008E647D" w:rsidRDefault="0010212F" w:rsidP="0010212F">
            <w:pPr>
              <w:pStyle w:val="EasyRead16"/>
              <w:numPr>
                <w:ilvl w:val="0"/>
                <w:numId w:val="18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Write your answers to our questions.</w:t>
            </w:r>
          </w:p>
        </w:tc>
      </w:tr>
      <w:tr w:rsidR="005C280B" w:rsidRPr="008E647D" w14:paraId="4224417E" w14:textId="77777777" w:rsidTr="5D3659EE">
        <w:trPr>
          <w:cantSplit/>
          <w:trHeight w:val="2835"/>
        </w:trPr>
        <w:tc>
          <w:tcPr>
            <w:tcW w:w="3158" w:type="dxa"/>
          </w:tcPr>
          <w:p w14:paraId="405589B4" w14:textId="2D2A4AF0" w:rsidR="005C280B" w:rsidRPr="008E647D" w:rsidRDefault="00EC38D8">
            <w:pPr>
              <w:pStyle w:val="EasyRead16"/>
              <w:rPr>
                <w:sz w:val="28"/>
                <w:szCs w:val="28"/>
              </w:rPr>
            </w:pPr>
            <w:r w:rsidRPr="00EC38D8">
              <w:rPr>
                <w:noProof/>
                <w:sz w:val="28"/>
                <w:szCs w:val="28"/>
              </w:rPr>
              <w:drawing>
                <wp:inline distT="0" distB="0" distL="0" distR="0" wp14:anchorId="02536D54" wp14:editId="1A6D8AC0">
                  <wp:extent cx="1868170" cy="1864360"/>
                  <wp:effectExtent l="0" t="0" r="0" b="0"/>
                  <wp:docPr id="848561756" name="Picture 20" descr="email ic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8561756" name="Picture 20" descr="email ic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4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6B115EE5" w14:textId="77777777" w:rsidR="005C280B" w:rsidRDefault="005C280B">
            <w:pPr>
              <w:pStyle w:val="EasyRead16"/>
              <w:rPr>
                <w:sz w:val="28"/>
                <w:szCs w:val="28"/>
              </w:rPr>
            </w:pPr>
          </w:p>
          <w:p w14:paraId="24BCBAA8" w14:textId="013705BE" w:rsidR="0010212F" w:rsidRDefault="6A134523">
            <w:pPr>
              <w:pStyle w:val="EasyRead16"/>
              <w:rPr>
                <w:sz w:val="28"/>
                <w:szCs w:val="28"/>
              </w:rPr>
            </w:pPr>
            <w:r w:rsidRPr="5D3659EE">
              <w:rPr>
                <w:sz w:val="28"/>
                <w:szCs w:val="28"/>
              </w:rPr>
              <w:t>Yo</w:t>
            </w:r>
            <w:r w:rsidR="63F93863" w:rsidRPr="5D3659EE">
              <w:rPr>
                <w:sz w:val="28"/>
                <w:szCs w:val="28"/>
              </w:rPr>
              <w:t>u can send us an email</w:t>
            </w:r>
            <w:r w:rsidR="5E576AC9" w:rsidRPr="5D3659EE">
              <w:rPr>
                <w:sz w:val="28"/>
                <w:szCs w:val="28"/>
              </w:rPr>
              <w:t xml:space="preserve"> if you need help</w:t>
            </w:r>
            <w:r w:rsidR="63F93863" w:rsidRPr="5D3659EE">
              <w:rPr>
                <w:sz w:val="28"/>
                <w:szCs w:val="28"/>
              </w:rPr>
              <w:t>.</w:t>
            </w:r>
          </w:p>
          <w:p w14:paraId="0B54EEE2" w14:textId="77777777" w:rsidR="0010212F" w:rsidRDefault="0010212F">
            <w:pPr>
              <w:pStyle w:val="EasyRead16"/>
              <w:rPr>
                <w:sz w:val="28"/>
                <w:szCs w:val="28"/>
              </w:rPr>
            </w:pPr>
          </w:p>
          <w:p w14:paraId="2C909802" w14:textId="44416B26" w:rsidR="0010212F" w:rsidRPr="00E470FE" w:rsidRDefault="00E470FE">
            <w:pPr>
              <w:pStyle w:val="EasyRead16"/>
              <w:rPr>
                <w:sz w:val="28"/>
                <w:szCs w:val="28"/>
              </w:rPr>
            </w:pPr>
            <w:hyperlink r:id="rId46" w:history="1">
              <w:r w:rsidRPr="00E470FE">
                <w:rPr>
                  <w:rStyle w:val="Hyperlink"/>
                  <w:rFonts w:cs="Arial"/>
                  <w:sz w:val="28"/>
                  <w:szCs w:val="28"/>
                </w:rPr>
                <w:t>NDISRegulation@health.gov.au</w:t>
              </w:r>
            </w:hyperlink>
            <w:r w:rsidRPr="00E470FE">
              <w:rPr>
                <w:rFonts w:cs="Arial"/>
                <w:sz w:val="28"/>
                <w:szCs w:val="28"/>
              </w:rPr>
              <w:t xml:space="preserve"> </w:t>
            </w:r>
          </w:p>
        </w:tc>
      </w:tr>
    </w:tbl>
    <w:p w14:paraId="2B0A958C" w14:textId="77777777" w:rsidR="005C280B" w:rsidRDefault="005C280B" w:rsidP="005C280B">
      <w:r>
        <w:br w:type="page"/>
      </w:r>
    </w:p>
    <w:p w14:paraId="2D939C06" w14:textId="77777777" w:rsidR="00E470FE" w:rsidRPr="00727303" w:rsidRDefault="00E470FE" w:rsidP="00E470FE">
      <w:pPr>
        <w:pStyle w:val="EasyReadPageHeader"/>
        <w:rPr>
          <w:color w:val="358189"/>
          <w:sz w:val="48"/>
          <w:szCs w:val="48"/>
        </w:rPr>
      </w:pPr>
      <w:r>
        <w:rPr>
          <w:color w:val="358189"/>
          <w:sz w:val="48"/>
          <w:szCs w:val="48"/>
        </w:rPr>
        <w:lastRenderedPageBreak/>
        <w:t>Consultation paper</w:t>
      </w:r>
    </w:p>
    <w:p w14:paraId="12D57084" w14:textId="77777777" w:rsidR="00E470FE" w:rsidRDefault="00E470FE" w:rsidP="00E470FE"/>
    <w:tbl>
      <w:tblPr>
        <w:tblStyle w:val="TableGrid"/>
        <w:tblW w:w="9083" w:type="dxa"/>
        <w:tblLayout w:type="fixed"/>
        <w:tblLook w:val="04A0" w:firstRow="1" w:lastRow="0" w:firstColumn="1" w:lastColumn="0" w:noHBand="0" w:noVBand="1"/>
      </w:tblPr>
      <w:tblGrid>
        <w:gridCol w:w="3158"/>
        <w:gridCol w:w="5925"/>
      </w:tblGrid>
      <w:tr w:rsidR="00E470FE" w:rsidRPr="008E647D" w14:paraId="7ABE0BDC" w14:textId="77777777" w:rsidTr="32B3B164">
        <w:trPr>
          <w:cantSplit/>
          <w:trHeight w:val="8505"/>
        </w:trPr>
        <w:tc>
          <w:tcPr>
            <w:tcW w:w="3158" w:type="dxa"/>
          </w:tcPr>
          <w:p w14:paraId="4E93388E" w14:textId="144160A6" w:rsidR="006F26D4" w:rsidRPr="006F26D4" w:rsidRDefault="006F26D4" w:rsidP="006F26D4">
            <w:pPr>
              <w:pStyle w:val="EasyRead16"/>
              <w:rPr>
                <w:sz w:val="28"/>
                <w:szCs w:val="28"/>
              </w:rPr>
            </w:pPr>
          </w:p>
          <w:p w14:paraId="214A45BB" w14:textId="0F5A7DA5" w:rsidR="00E470FE" w:rsidRPr="008E647D" w:rsidRDefault="001D758F">
            <w:pPr>
              <w:pStyle w:val="EasyRead16"/>
              <w:rPr>
                <w:sz w:val="28"/>
                <w:szCs w:val="28"/>
              </w:rPr>
            </w:pPr>
            <w:r w:rsidRPr="001D758F">
              <w:rPr>
                <w:noProof/>
                <w:sz w:val="28"/>
                <w:szCs w:val="28"/>
              </w:rPr>
              <w:drawing>
                <wp:inline distT="0" distB="0" distL="0" distR="0" wp14:anchorId="55F58011" wp14:editId="4D0D5DF3">
                  <wp:extent cx="1868170" cy="1868170"/>
                  <wp:effectExtent l="0" t="0" r="0" b="0"/>
                  <wp:docPr id="1631628365" name="Picture 137" descr="A person teaching children to dra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1628365" name="Picture 137" descr="A person teaching children to draw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7EBCD427" w14:textId="77777777" w:rsidR="00E470FE" w:rsidRDefault="00E470FE">
            <w:pPr>
              <w:pStyle w:val="EasyRead16"/>
              <w:rPr>
                <w:sz w:val="28"/>
                <w:szCs w:val="28"/>
              </w:rPr>
            </w:pPr>
          </w:p>
          <w:p w14:paraId="4F37FAD2" w14:textId="77777777" w:rsidR="00E470FE" w:rsidRDefault="00114574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This consultation will help the government make NDIS services better.</w:t>
            </w:r>
          </w:p>
          <w:p w14:paraId="1AF9965F" w14:textId="77777777" w:rsidR="00660A18" w:rsidRDefault="00660A18">
            <w:pPr>
              <w:pStyle w:val="EasyRead16"/>
              <w:rPr>
                <w:sz w:val="28"/>
                <w:szCs w:val="28"/>
              </w:rPr>
            </w:pPr>
          </w:p>
          <w:p w14:paraId="5A301EB9" w14:textId="6208636F" w:rsidR="00660A18" w:rsidRDefault="00660A18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It will help </w:t>
            </w:r>
          </w:p>
          <w:p w14:paraId="3979E848" w14:textId="77777777" w:rsidR="00660A18" w:rsidRDefault="00660A18">
            <w:pPr>
              <w:pStyle w:val="EasyRead16"/>
              <w:rPr>
                <w:sz w:val="28"/>
                <w:szCs w:val="28"/>
              </w:rPr>
            </w:pPr>
          </w:p>
          <w:p w14:paraId="042F0384" w14:textId="5CAFC571" w:rsidR="00660A18" w:rsidRPr="007B7D9E" w:rsidRDefault="00660A18" w:rsidP="00660A18">
            <w:pPr>
              <w:pStyle w:val="EasyRead16"/>
              <w:numPr>
                <w:ilvl w:val="0"/>
                <w:numId w:val="19"/>
              </w:numPr>
              <w:rPr>
                <w:b/>
                <w:bCs/>
                <w:sz w:val="28"/>
                <w:szCs w:val="28"/>
              </w:rPr>
            </w:pPr>
            <w:r w:rsidRPr="007B7D9E">
              <w:rPr>
                <w:b/>
                <w:bCs/>
                <w:sz w:val="28"/>
                <w:szCs w:val="28"/>
              </w:rPr>
              <w:t>Early childhood education</w:t>
            </w:r>
          </w:p>
          <w:p w14:paraId="0312DA39" w14:textId="77777777" w:rsidR="00660A18" w:rsidRDefault="00660A18" w:rsidP="00660A18">
            <w:pPr>
              <w:pStyle w:val="EasyRead16"/>
              <w:rPr>
                <w:sz w:val="28"/>
                <w:szCs w:val="28"/>
              </w:rPr>
            </w:pPr>
          </w:p>
          <w:p w14:paraId="6A2F9996" w14:textId="77777777" w:rsidR="00660A18" w:rsidRDefault="00660A18" w:rsidP="00660A18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This is</w:t>
            </w:r>
            <w:r w:rsidR="007B7D9E">
              <w:rPr>
                <w:sz w:val="28"/>
                <w:szCs w:val="28"/>
              </w:rPr>
              <w:t xml:space="preserve"> where children go to learn before they go to school.</w:t>
            </w:r>
          </w:p>
          <w:p w14:paraId="615920ED" w14:textId="77777777" w:rsidR="007B7D9E" w:rsidRDefault="007B7D9E" w:rsidP="00660A18">
            <w:pPr>
              <w:pStyle w:val="EasyRead16"/>
              <w:rPr>
                <w:sz w:val="28"/>
                <w:szCs w:val="28"/>
              </w:rPr>
            </w:pPr>
          </w:p>
          <w:p w14:paraId="1C82148A" w14:textId="77777777" w:rsidR="007B7D9E" w:rsidRDefault="007B7D9E" w:rsidP="00660A18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It can be things like</w:t>
            </w:r>
          </w:p>
          <w:p w14:paraId="411768C7" w14:textId="77777777" w:rsidR="007B7D9E" w:rsidRDefault="007B7D9E" w:rsidP="00660A18">
            <w:pPr>
              <w:pStyle w:val="EasyRead16"/>
              <w:rPr>
                <w:sz w:val="28"/>
                <w:szCs w:val="28"/>
              </w:rPr>
            </w:pPr>
          </w:p>
          <w:p w14:paraId="04E06BFB" w14:textId="77777777" w:rsidR="007B7D9E" w:rsidRDefault="007B7D9E" w:rsidP="007B7D9E">
            <w:pPr>
              <w:pStyle w:val="EasyRead16"/>
              <w:numPr>
                <w:ilvl w:val="0"/>
                <w:numId w:val="19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Childcare centres</w:t>
            </w:r>
          </w:p>
          <w:p w14:paraId="3961DF3D" w14:textId="4125A821" w:rsidR="007B7D9E" w:rsidRPr="007B7D9E" w:rsidRDefault="007B7D9E" w:rsidP="007B7D9E">
            <w:pPr>
              <w:pStyle w:val="EasyRead16"/>
              <w:numPr>
                <w:ilvl w:val="0"/>
                <w:numId w:val="19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Preschools.</w:t>
            </w:r>
          </w:p>
        </w:tc>
      </w:tr>
      <w:tr w:rsidR="00E470FE" w:rsidRPr="008E647D" w14:paraId="5DE78DDF" w14:textId="77777777" w:rsidTr="32B3B164">
        <w:trPr>
          <w:cantSplit/>
          <w:trHeight w:val="2835"/>
        </w:trPr>
        <w:tc>
          <w:tcPr>
            <w:tcW w:w="3158" w:type="dxa"/>
          </w:tcPr>
          <w:p w14:paraId="67D9FBEB" w14:textId="099B53B5" w:rsidR="00E470FE" w:rsidRPr="008E647D" w:rsidRDefault="003D4E4E">
            <w:pPr>
              <w:pStyle w:val="EasyRead16"/>
              <w:rPr>
                <w:sz w:val="28"/>
                <w:szCs w:val="28"/>
              </w:rPr>
            </w:pPr>
            <w:r w:rsidRPr="003D4E4E">
              <w:rPr>
                <w:noProof/>
                <w:sz w:val="28"/>
                <w:szCs w:val="28"/>
              </w:rPr>
              <w:drawing>
                <wp:inline distT="0" distB="0" distL="0" distR="0" wp14:anchorId="01A1FC7B" wp14:editId="57BE7148">
                  <wp:extent cx="1868170" cy="1868170"/>
                  <wp:effectExtent l="0" t="0" r="0" b="0"/>
                  <wp:docPr id="1017690622" name="Picture 22" descr="A group of people sitting in chair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7690622" name="Picture 22" descr="A group of people sitting in chair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746EA5A8" w14:textId="77777777" w:rsidR="00E470FE" w:rsidRDefault="00E470FE">
            <w:pPr>
              <w:pStyle w:val="EasyRead16"/>
              <w:rPr>
                <w:sz w:val="28"/>
                <w:szCs w:val="28"/>
              </w:rPr>
            </w:pPr>
          </w:p>
          <w:p w14:paraId="57869EA6" w14:textId="77777777" w:rsidR="00660A18" w:rsidRDefault="00660A18">
            <w:pPr>
              <w:pStyle w:val="EasyRead16"/>
              <w:rPr>
                <w:sz w:val="28"/>
                <w:szCs w:val="28"/>
              </w:rPr>
            </w:pPr>
          </w:p>
          <w:p w14:paraId="30A25019" w14:textId="13DEB668" w:rsidR="00660A18" w:rsidRPr="008E647D" w:rsidRDefault="00660A18" w:rsidP="00660A18">
            <w:pPr>
              <w:pStyle w:val="EasyRead16"/>
              <w:numPr>
                <w:ilvl w:val="0"/>
                <w:numId w:val="19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Aged care</w:t>
            </w:r>
            <w:r w:rsidR="00B96B74">
              <w:rPr>
                <w:sz w:val="28"/>
                <w:szCs w:val="28"/>
              </w:rPr>
              <w:t xml:space="preserve"> services</w:t>
            </w:r>
          </w:p>
        </w:tc>
      </w:tr>
      <w:tr w:rsidR="00E470FE" w:rsidRPr="008E647D" w14:paraId="4B92CF03" w14:textId="77777777" w:rsidTr="32B3B164">
        <w:trPr>
          <w:cantSplit/>
          <w:trHeight w:val="4536"/>
        </w:trPr>
        <w:tc>
          <w:tcPr>
            <w:tcW w:w="3158" w:type="dxa"/>
          </w:tcPr>
          <w:p w14:paraId="173A8618" w14:textId="51589725" w:rsidR="00E470FE" w:rsidRPr="008E647D" w:rsidRDefault="002B6F99">
            <w:pPr>
              <w:pStyle w:val="EasyRead16"/>
              <w:rPr>
                <w:sz w:val="28"/>
                <w:szCs w:val="28"/>
              </w:rPr>
            </w:pPr>
            <w:r w:rsidRPr="002B6F99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352C5252" wp14:editId="5A77A366">
                  <wp:extent cx="1868170" cy="1868170"/>
                  <wp:effectExtent l="0" t="0" r="0" b="0"/>
                  <wp:docPr id="1550899701" name="Picture 24" descr="A group of people around a pers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0899701" name="Picture 24" descr="A group of people around a pers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5EE04145" w14:textId="77777777" w:rsidR="00E470FE" w:rsidRDefault="00E470FE">
            <w:pPr>
              <w:pStyle w:val="EasyRead16"/>
              <w:rPr>
                <w:sz w:val="28"/>
                <w:szCs w:val="28"/>
              </w:rPr>
            </w:pPr>
          </w:p>
          <w:p w14:paraId="71F70180" w14:textId="77777777" w:rsidR="00B96B74" w:rsidRDefault="00B96B74">
            <w:pPr>
              <w:pStyle w:val="EasyRead16"/>
              <w:rPr>
                <w:sz w:val="28"/>
                <w:szCs w:val="28"/>
              </w:rPr>
            </w:pPr>
          </w:p>
          <w:p w14:paraId="3B3717A4" w14:textId="43811622" w:rsidR="00B96B74" w:rsidRPr="008E647D" w:rsidRDefault="00B96B74" w:rsidP="00B96B74">
            <w:pPr>
              <w:pStyle w:val="EasyRead16"/>
              <w:numPr>
                <w:ilvl w:val="0"/>
                <w:numId w:val="19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Disability services.</w:t>
            </w:r>
          </w:p>
        </w:tc>
      </w:tr>
      <w:tr w:rsidR="00E470FE" w:rsidRPr="008E647D" w14:paraId="530B4F88" w14:textId="77777777" w:rsidTr="32B3B164">
        <w:trPr>
          <w:cantSplit/>
          <w:trHeight w:val="4536"/>
        </w:trPr>
        <w:tc>
          <w:tcPr>
            <w:tcW w:w="3158" w:type="dxa"/>
          </w:tcPr>
          <w:p w14:paraId="5A1C7729" w14:textId="23D86C6D" w:rsidR="00E470FE" w:rsidRPr="008E647D" w:rsidRDefault="00901656">
            <w:pPr>
              <w:pStyle w:val="EasyRead16"/>
              <w:rPr>
                <w:sz w:val="28"/>
                <w:szCs w:val="28"/>
              </w:rPr>
            </w:pPr>
            <w:r w:rsidRPr="00901656">
              <w:rPr>
                <w:noProof/>
                <w:sz w:val="28"/>
                <w:szCs w:val="28"/>
              </w:rPr>
              <w:drawing>
                <wp:inline distT="0" distB="0" distL="0" distR="0" wp14:anchorId="511FB60F" wp14:editId="7C65FBBC">
                  <wp:extent cx="1868170" cy="1868170"/>
                  <wp:effectExtent l="0" t="0" r="0" b="0"/>
                  <wp:docPr id="252954003" name="Picture 84" descr="A group of images of a person in a wheelchair and a d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2954003" name="Picture 84" descr="A group of images of a person in a wheelchair and a do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65A1F751" w14:textId="77777777" w:rsidR="00E470FE" w:rsidRDefault="00E470FE">
            <w:pPr>
              <w:pStyle w:val="EasyRead16"/>
              <w:rPr>
                <w:sz w:val="28"/>
                <w:szCs w:val="28"/>
              </w:rPr>
            </w:pPr>
          </w:p>
          <w:p w14:paraId="145F076A" w14:textId="77777777" w:rsidR="007B7D9E" w:rsidRDefault="00A86B7E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This consultation will look at</w:t>
            </w:r>
          </w:p>
          <w:p w14:paraId="13602AE0" w14:textId="77777777" w:rsidR="00A86B7E" w:rsidRDefault="00A86B7E">
            <w:pPr>
              <w:pStyle w:val="EasyRead16"/>
              <w:rPr>
                <w:sz w:val="28"/>
                <w:szCs w:val="28"/>
              </w:rPr>
            </w:pPr>
          </w:p>
          <w:p w14:paraId="11144E44" w14:textId="78F45E14" w:rsidR="00A86B7E" w:rsidRPr="008E647D" w:rsidRDefault="00EB52D9" w:rsidP="00A86B7E">
            <w:pPr>
              <w:pStyle w:val="EasyRead16"/>
              <w:numPr>
                <w:ilvl w:val="0"/>
                <w:numId w:val="20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What services should be in t</w:t>
            </w:r>
            <w:r w:rsidR="00A86B7E">
              <w:rPr>
                <w:sz w:val="28"/>
                <w:szCs w:val="28"/>
              </w:rPr>
              <w:t>he definition</w:t>
            </w:r>
          </w:p>
        </w:tc>
      </w:tr>
      <w:tr w:rsidR="00295C12" w:rsidRPr="008E647D" w14:paraId="218D6436" w14:textId="77777777" w:rsidTr="32B3B164">
        <w:trPr>
          <w:cantSplit/>
          <w:trHeight w:val="2835"/>
        </w:trPr>
        <w:tc>
          <w:tcPr>
            <w:tcW w:w="3158" w:type="dxa"/>
          </w:tcPr>
          <w:p w14:paraId="2B64A5C0" w14:textId="665CFB0E" w:rsidR="00295C12" w:rsidRPr="008E647D" w:rsidRDefault="001F350F">
            <w:pPr>
              <w:pStyle w:val="EasyRead16"/>
              <w:rPr>
                <w:sz w:val="28"/>
                <w:szCs w:val="28"/>
              </w:rPr>
            </w:pPr>
            <w:r w:rsidRPr="001F350F">
              <w:rPr>
                <w:noProof/>
                <w:sz w:val="28"/>
                <w:szCs w:val="28"/>
              </w:rPr>
              <w:drawing>
                <wp:inline distT="0" distB="0" distL="0" distR="0" wp14:anchorId="16329666" wp14:editId="62BAAFE6">
                  <wp:extent cx="1868170" cy="1868170"/>
                  <wp:effectExtent l="0" t="0" r="0" b="0"/>
                  <wp:docPr id="1954230885" name="Picture 25" descr="A group of people wearing lanyards and badg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4230885" name="Picture 25" descr="A group of people wearing lanyards and badg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60CDF3E9" w14:textId="77777777" w:rsidR="00295C12" w:rsidRDefault="00295C12">
            <w:pPr>
              <w:pStyle w:val="EasyRead16"/>
              <w:rPr>
                <w:sz w:val="28"/>
                <w:szCs w:val="28"/>
              </w:rPr>
            </w:pPr>
          </w:p>
          <w:p w14:paraId="726C4F03" w14:textId="77777777" w:rsidR="00295C12" w:rsidRDefault="00295C12">
            <w:pPr>
              <w:pStyle w:val="EasyRead16"/>
              <w:rPr>
                <w:sz w:val="28"/>
                <w:szCs w:val="28"/>
              </w:rPr>
            </w:pPr>
          </w:p>
          <w:p w14:paraId="32237E98" w14:textId="52FAD952" w:rsidR="00295C12" w:rsidRPr="0043458B" w:rsidRDefault="2C231A16" w:rsidP="00EB52D9">
            <w:pPr>
              <w:pStyle w:val="EasyRead16"/>
              <w:numPr>
                <w:ilvl w:val="0"/>
                <w:numId w:val="20"/>
              </w:numPr>
              <w:rPr>
                <w:sz w:val="28"/>
                <w:szCs w:val="28"/>
              </w:rPr>
            </w:pPr>
            <w:r w:rsidRPr="5D3659EE">
              <w:rPr>
                <w:sz w:val="28"/>
                <w:szCs w:val="28"/>
              </w:rPr>
              <w:t xml:space="preserve">How to </w:t>
            </w:r>
            <w:r w:rsidR="63B3D6E5" w:rsidRPr="5D3659EE">
              <w:rPr>
                <w:sz w:val="28"/>
                <w:szCs w:val="28"/>
              </w:rPr>
              <w:t xml:space="preserve">protect </w:t>
            </w:r>
            <w:r w:rsidR="364CA69A" w:rsidRPr="5D3659EE">
              <w:rPr>
                <w:sz w:val="28"/>
                <w:szCs w:val="28"/>
              </w:rPr>
              <w:t xml:space="preserve">the </w:t>
            </w:r>
            <w:r w:rsidRPr="5D3659EE">
              <w:rPr>
                <w:b/>
                <w:bCs/>
                <w:sz w:val="28"/>
                <w:szCs w:val="28"/>
              </w:rPr>
              <w:t>right</w:t>
            </w:r>
            <w:r w:rsidR="63B3D6E5" w:rsidRPr="5D3659EE">
              <w:rPr>
                <w:b/>
                <w:bCs/>
                <w:sz w:val="28"/>
                <w:szCs w:val="28"/>
              </w:rPr>
              <w:t>s</w:t>
            </w:r>
            <w:r w:rsidR="6BAA32B7" w:rsidRPr="007C036E">
              <w:rPr>
                <w:sz w:val="28"/>
                <w:szCs w:val="28"/>
              </w:rPr>
              <w:t xml:space="preserve"> of everyone</w:t>
            </w:r>
          </w:p>
          <w:p w14:paraId="5F3CF107" w14:textId="77777777" w:rsidR="0043458B" w:rsidRPr="000049CC" w:rsidRDefault="0043458B" w:rsidP="0043458B">
            <w:pPr>
              <w:spacing w:line="360" w:lineRule="auto"/>
              <w:rPr>
                <w:sz w:val="28"/>
                <w:szCs w:val="28"/>
              </w:rPr>
            </w:pPr>
          </w:p>
          <w:p w14:paraId="3FF788BD" w14:textId="77777777" w:rsidR="0043458B" w:rsidRDefault="0043458B" w:rsidP="0043458B">
            <w:pPr>
              <w:spacing w:line="360" w:lineRule="auto"/>
              <w:rPr>
                <w:sz w:val="28"/>
                <w:szCs w:val="28"/>
              </w:rPr>
            </w:pPr>
            <w:r w:rsidRPr="000049CC">
              <w:rPr>
                <w:sz w:val="28"/>
                <w:szCs w:val="28"/>
              </w:rPr>
              <w:t xml:space="preserve">Rights are </w:t>
            </w:r>
            <w:r w:rsidRPr="000049CC">
              <w:rPr>
                <w:b/>
                <w:bCs/>
                <w:sz w:val="28"/>
                <w:szCs w:val="28"/>
              </w:rPr>
              <w:t>rules</w:t>
            </w:r>
            <w:r w:rsidRPr="000049CC">
              <w:rPr>
                <w:sz w:val="28"/>
                <w:szCs w:val="28"/>
              </w:rPr>
              <w:t xml:space="preserve"> about treating everyone</w:t>
            </w:r>
          </w:p>
          <w:p w14:paraId="1645836B" w14:textId="77777777" w:rsidR="0043458B" w:rsidRPr="000049CC" w:rsidRDefault="0043458B" w:rsidP="0043458B">
            <w:pPr>
              <w:spacing w:line="360" w:lineRule="auto"/>
              <w:rPr>
                <w:sz w:val="28"/>
                <w:szCs w:val="28"/>
              </w:rPr>
            </w:pPr>
          </w:p>
          <w:p w14:paraId="03CF61AA" w14:textId="77777777" w:rsidR="0043458B" w:rsidRPr="00FB1D48" w:rsidRDefault="0043458B" w:rsidP="00FB1D48">
            <w:pPr>
              <w:numPr>
                <w:ilvl w:val="0"/>
                <w:numId w:val="21"/>
              </w:numPr>
              <w:spacing w:line="360" w:lineRule="auto"/>
              <w:ind w:left="1360" w:hanging="680"/>
              <w:rPr>
                <w:sz w:val="28"/>
                <w:szCs w:val="28"/>
              </w:rPr>
            </w:pPr>
            <w:r w:rsidRPr="00FB1D48">
              <w:rPr>
                <w:sz w:val="28"/>
                <w:szCs w:val="28"/>
              </w:rPr>
              <w:t>Fair</w:t>
            </w:r>
          </w:p>
          <w:p w14:paraId="4F378F9D" w14:textId="0DAB3DA7" w:rsidR="0043458B" w:rsidRPr="0043458B" w:rsidRDefault="0043458B" w:rsidP="00047A8A">
            <w:pPr>
              <w:numPr>
                <w:ilvl w:val="0"/>
                <w:numId w:val="21"/>
              </w:numPr>
              <w:spacing w:line="360" w:lineRule="auto"/>
              <w:ind w:left="1360" w:hanging="680"/>
              <w:rPr>
                <w:sz w:val="28"/>
                <w:szCs w:val="28"/>
              </w:rPr>
            </w:pPr>
            <w:r w:rsidRPr="000049CC">
              <w:rPr>
                <w:sz w:val="28"/>
                <w:szCs w:val="28"/>
              </w:rPr>
              <w:t>Equal.</w:t>
            </w:r>
          </w:p>
        </w:tc>
      </w:tr>
      <w:tr w:rsidR="0003700D" w:rsidRPr="008E647D" w14:paraId="670E16AF" w14:textId="77777777" w:rsidTr="00342604">
        <w:trPr>
          <w:cantSplit/>
          <w:trHeight w:val="3969"/>
        </w:trPr>
        <w:tc>
          <w:tcPr>
            <w:tcW w:w="3158" w:type="dxa"/>
          </w:tcPr>
          <w:p w14:paraId="145E356F" w14:textId="3A9F1B61" w:rsidR="0003700D" w:rsidRPr="008E647D" w:rsidRDefault="001D758F">
            <w:pPr>
              <w:pStyle w:val="EasyRead16"/>
              <w:rPr>
                <w:sz w:val="28"/>
                <w:szCs w:val="28"/>
              </w:rPr>
            </w:pPr>
            <w:r w:rsidRPr="001D758F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7D3259A6" wp14:editId="4CFC06C4">
                  <wp:extent cx="1868170" cy="1868170"/>
                  <wp:effectExtent l="0" t="0" r="0" b="0"/>
                  <wp:docPr id="893798433" name="Picture 135" descr="A person in a wheelchair with a person in headphon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3798433" name="Picture 135" descr="A person in a wheelchair with a person in headphon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5E227EA5" w14:textId="77777777" w:rsidR="0003700D" w:rsidRDefault="0003700D">
            <w:pPr>
              <w:pStyle w:val="EasyRead16"/>
              <w:rPr>
                <w:sz w:val="28"/>
                <w:szCs w:val="28"/>
              </w:rPr>
            </w:pPr>
          </w:p>
          <w:p w14:paraId="6E6A9791" w14:textId="77777777" w:rsidR="0003700D" w:rsidRDefault="0003700D">
            <w:pPr>
              <w:pStyle w:val="EasyRead16"/>
              <w:rPr>
                <w:sz w:val="28"/>
                <w:szCs w:val="28"/>
              </w:rPr>
            </w:pPr>
          </w:p>
          <w:p w14:paraId="7D34A0E9" w14:textId="5C6E4473" w:rsidR="0003700D" w:rsidRDefault="0003700D" w:rsidP="0003700D">
            <w:pPr>
              <w:pStyle w:val="EasyRead16"/>
              <w:numPr>
                <w:ilvl w:val="0"/>
                <w:numId w:val="23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How to make services better</w:t>
            </w:r>
          </w:p>
        </w:tc>
      </w:tr>
      <w:tr w:rsidR="0003700D" w:rsidRPr="008E647D" w14:paraId="0CA066FF" w14:textId="77777777" w:rsidTr="00342604">
        <w:trPr>
          <w:cantSplit/>
          <w:trHeight w:val="3969"/>
        </w:trPr>
        <w:tc>
          <w:tcPr>
            <w:tcW w:w="3158" w:type="dxa"/>
          </w:tcPr>
          <w:p w14:paraId="1C07DAA8" w14:textId="39AAE7BC" w:rsidR="0003700D" w:rsidRPr="008E647D" w:rsidRDefault="005330DB">
            <w:pPr>
              <w:pStyle w:val="EasyRead16"/>
              <w:rPr>
                <w:sz w:val="28"/>
                <w:szCs w:val="28"/>
              </w:rPr>
            </w:pPr>
            <w:r w:rsidRPr="005330DB">
              <w:rPr>
                <w:noProof/>
                <w:sz w:val="28"/>
                <w:szCs w:val="28"/>
              </w:rPr>
              <w:drawing>
                <wp:inline distT="0" distB="0" distL="0" distR="0" wp14:anchorId="56190707" wp14:editId="4943B9A4">
                  <wp:extent cx="1868170" cy="1868170"/>
                  <wp:effectExtent l="0" t="0" r="0" b="0"/>
                  <wp:docPr id="214004007" name="Picture 27" descr="A person writing in a boo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004007" name="Picture 27" descr="A person writing in a boo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794290F2" w14:textId="77777777" w:rsidR="0003700D" w:rsidRDefault="0003700D">
            <w:pPr>
              <w:pStyle w:val="EasyRead16"/>
              <w:rPr>
                <w:sz w:val="28"/>
                <w:szCs w:val="28"/>
              </w:rPr>
            </w:pPr>
          </w:p>
          <w:p w14:paraId="16FB10AB" w14:textId="77777777" w:rsidR="0003700D" w:rsidRDefault="0003700D">
            <w:pPr>
              <w:pStyle w:val="EasyRead16"/>
              <w:rPr>
                <w:sz w:val="28"/>
                <w:szCs w:val="28"/>
              </w:rPr>
            </w:pPr>
          </w:p>
          <w:p w14:paraId="745C1BB8" w14:textId="5684C27C" w:rsidR="0003700D" w:rsidRDefault="0003700D" w:rsidP="0003700D">
            <w:pPr>
              <w:pStyle w:val="EasyRead16"/>
              <w:numPr>
                <w:ilvl w:val="0"/>
                <w:numId w:val="23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How to make sure</w:t>
            </w:r>
            <w:r w:rsidR="00850A42">
              <w:rPr>
                <w:sz w:val="28"/>
                <w:szCs w:val="28"/>
              </w:rPr>
              <w:t xml:space="preserve"> services are being checked</w:t>
            </w:r>
            <w:r w:rsidR="00D75A01">
              <w:rPr>
                <w:sz w:val="28"/>
                <w:szCs w:val="28"/>
              </w:rPr>
              <w:t xml:space="preserve"> on</w:t>
            </w:r>
            <w:r w:rsidR="00850A42">
              <w:rPr>
                <w:sz w:val="28"/>
                <w:szCs w:val="28"/>
              </w:rPr>
              <w:t xml:space="preserve"> properly.</w:t>
            </w:r>
          </w:p>
        </w:tc>
      </w:tr>
      <w:tr w:rsidR="0003700D" w:rsidRPr="008E647D" w14:paraId="438F957D" w14:textId="77777777" w:rsidTr="32B3B164">
        <w:trPr>
          <w:cantSplit/>
          <w:trHeight w:val="2835"/>
        </w:trPr>
        <w:tc>
          <w:tcPr>
            <w:tcW w:w="3158" w:type="dxa"/>
          </w:tcPr>
          <w:p w14:paraId="6627E3C4" w14:textId="2F8B1AA1" w:rsidR="0003700D" w:rsidRPr="008E647D" w:rsidRDefault="00DE475C">
            <w:pPr>
              <w:pStyle w:val="EasyRead16"/>
              <w:rPr>
                <w:sz w:val="28"/>
                <w:szCs w:val="28"/>
              </w:rPr>
            </w:pPr>
            <w:r w:rsidRPr="00DE475C">
              <w:rPr>
                <w:noProof/>
                <w:sz w:val="28"/>
                <w:szCs w:val="28"/>
              </w:rPr>
              <w:drawing>
                <wp:inline distT="0" distB="0" distL="0" distR="0" wp14:anchorId="46B8AA01" wp14:editId="195DAE3D">
                  <wp:extent cx="1868170" cy="1868170"/>
                  <wp:effectExtent l="0" t="0" r="0" b="0"/>
                  <wp:docPr id="2098404609" name="Picture 88" descr="A group of people standing together holding a shiel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8404609" name="Picture 88" descr="A group of people standing together holding a shiel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41C1D514" w14:textId="77777777" w:rsidR="0003700D" w:rsidRDefault="0003700D">
            <w:pPr>
              <w:pStyle w:val="EasyRead16"/>
              <w:rPr>
                <w:sz w:val="28"/>
                <w:szCs w:val="28"/>
              </w:rPr>
            </w:pPr>
          </w:p>
          <w:p w14:paraId="4E07DEAD" w14:textId="13DA2CFE" w:rsidR="00850A42" w:rsidRDefault="293F2CDD">
            <w:pPr>
              <w:pStyle w:val="EasyRead16"/>
              <w:rPr>
                <w:sz w:val="28"/>
                <w:szCs w:val="28"/>
              </w:rPr>
            </w:pPr>
            <w:r w:rsidRPr="1AC6114B">
              <w:rPr>
                <w:sz w:val="28"/>
                <w:szCs w:val="28"/>
              </w:rPr>
              <w:t>The NDIS provider definition</w:t>
            </w:r>
            <w:r w:rsidR="65BDA33D" w:rsidRPr="1AC6114B">
              <w:rPr>
                <w:sz w:val="28"/>
                <w:szCs w:val="28"/>
              </w:rPr>
              <w:t xml:space="preserve"> </w:t>
            </w:r>
            <w:r w:rsidR="09791798" w:rsidRPr="1AC6114B">
              <w:rPr>
                <w:sz w:val="28"/>
                <w:szCs w:val="28"/>
              </w:rPr>
              <w:t>now</w:t>
            </w:r>
            <w:r w:rsidR="55DF9446" w:rsidRPr="1AC6114B">
              <w:rPr>
                <w:sz w:val="28"/>
                <w:szCs w:val="28"/>
              </w:rPr>
              <w:t xml:space="preserve"> </w:t>
            </w:r>
            <w:r w:rsidRPr="1AC6114B">
              <w:rPr>
                <w:sz w:val="28"/>
                <w:szCs w:val="28"/>
              </w:rPr>
              <w:t xml:space="preserve">does </w:t>
            </w:r>
            <w:r w:rsidRPr="1AC6114B">
              <w:rPr>
                <w:b/>
                <w:bCs/>
                <w:sz w:val="28"/>
                <w:szCs w:val="28"/>
              </w:rPr>
              <w:t>not</w:t>
            </w:r>
            <w:r w:rsidRPr="1AC6114B">
              <w:rPr>
                <w:sz w:val="28"/>
                <w:szCs w:val="28"/>
              </w:rPr>
              <w:t xml:space="preserve"> </w:t>
            </w:r>
            <w:r w:rsidR="268D8553" w:rsidRPr="1AC6114B">
              <w:rPr>
                <w:sz w:val="28"/>
                <w:szCs w:val="28"/>
              </w:rPr>
              <w:t>have any of the changes that have been made for</w:t>
            </w:r>
          </w:p>
          <w:p w14:paraId="7246847B" w14:textId="77777777" w:rsidR="00431372" w:rsidRDefault="00431372">
            <w:pPr>
              <w:pStyle w:val="EasyRead16"/>
              <w:rPr>
                <w:sz w:val="28"/>
                <w:szCs w:val="28"/>
              </w:rPr>
            </w:pPr>
          </w:p>
          <w:p w14:paraId="185E9652" w14:textId="32C1D0BB" w:rsidR="00431372" w:rsidRDefault="00431372" w:rsidP="00431372">
            <w:pPr>
              <w:pStyle w:val="EasyRead16"/>
              <w:numPr>
                <w:ilvl w:val="0"/>
                <w:numId w:val="24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NDIS</w:t>
            </w:r>
            <w:r w:rsidR="00340C09">
              <w:rPr>
                <w:sz w:val="28"/>
                <w:szCs w:val="28"/>
              </w:rPr>
              <w:t xml:space="preserve"> review</w:t>
            </w:r>
          </w:p>
          <w:p w14:paraId="0B2AA71E" w14:textId="77777777" w:rsidR="00431372" w:rsidRDefault="00431372" w:rsidP="00431372">
            <w:pPr>
              <w:pStyle w:val="EasyRead16"/>
              <w:numPr>
                <w:ilvl w:val="0"/>
                <w:numId w:val="24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Aged care </w:t>
            </w:r>
            <w:r w:rsidRPr="007A557A">
              <w:rPr>
                <w:b/>
                <w:bCs/>
                <w:sz w:val="28"/>
                <w:szCs w:val="28"/>
              </w:rPr>
              <w:t>reforms</w:t>
            </w:r>
            <w:r>
              <w:rPr>
                <w:sz w:val="28"/>
                <w:szCs w:val="28"/>
              </w:rPr>
              <w:t>.</w:t>
            </w:r>
          </w:p>
          <w:p w14:paraId="5996F1A6" w14:textId="77777777" w:rsidR="00431372" w:rsidRDefault="00431372" w:rsidP="00431372">
            <w:pPr>
              <w:pStyle w:val="EasyRead16"/>
              <w:rPr>
                <w:sz w:val="28"/>
                <w:szCs w:val="28"/>
              </w:rPr>
            </w:pPr>
          </w:p>
          <w:p w14:paraId="2359B55E" w14:textId="6E65FBBF" w:rsidR="00431372" w:rsidRDefault="007A557A" w:rsidP="00431372">
            <w:pPr>
              <w:pStyle w:val="EasyRead16"/>
              <w:rPr>
                <w:sz w:val="28"/>
                <w:szCs w:val="28"/>
              </w:rPr>
            </w:pPr>
            <w:r w:rsidRPr="005B59AF">
              <w:rPr>
                <w:sz w:val="28"/>
                <w:szCs w:val="28"/>
              </w:rPr>
              <w:t>Reform means making changes to make something better.</w:t>
            </w:r>
          </w:p>
        </w:tc>
      </w:tr>
      <w:tr w:rsidR="00C702F3" w:rsidRPr="008E647D" w14:paraId="066AE64E" w14:textId="77777777" w:rsidTr="32B3B164">
        <w:trPr>
          <w:cantSplit/>
          <w:trHeight w:val="2835"/>
        </w:trPr>
        <w:tc>
          <w:tcPr>
            <w:tcW w:w="3158" w:type="dxa"/>
          </w:tcPr>
          <w:p w14:paraId="69F572FF" w14:textId="530ABA4C" w:rsidR="00C702F3" w:rsidRPr="008E647D" w:rsidRDefault="002F153C">
            <w:pPr>
              <w:pStyle w:val="EasyRead16"/>
              <w:rPr>
                <w:sz w:val="28"/>
                <w:szCs w:val="28"/>
              </w:rPr>
            </w:pPr>
            <w:r w:rsidRPr="002F153C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2453C91F" wp14:editId="7190AAFD">
                  <wp:extent cx="1868170" cy="1868170"/>
                  <wp:effectExtent l="0" t="0" r="0" b="0"/>
                  <wp:docPr id="1241527839" name="Picture 133" descr="A group of people giving thumbs 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1527839" name="Picture 133" descr="A group of people giving thumbs u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22F7B8E8" w14:textId="77777777" w:rsidR="00C702F3" w:rsidRDefault="00C702F3">
            <w:pPr>
              <w:pStyle w:val="EasyRead16"/>
              <w:rPr>
                <w:sz w:val="28"/>
                <w:szCs w:val="28"/>
              </w:rPr>
            </w:pPr>
          </w:p>
          <w:p w14:paraId="1161BB27" w14:textId="5CCED67D" w:rsidR="0011596D" w:rsidRDefault="00B57399">
            <w:pPr>
              <w:pStyle w:val="EasyRead16"/>
              <w:rPr>
                <w:sz w:val="28"/>
                <w:szCs w:val="28"/>
              </w:rPr>
            </w:pPr>
            <w:r w:rsidRPr="42D106B9">
              <w:rPr>
                <w:sz w:val="28"/>
                <w:szCs w:val="28"/>
              </w:rPr>
              <w:t xml:space="preserve">The NDIS Taskforce had the idea to </w:t>
            </w:r>
            <w:r w:rsidR="003E605A" w:rsidRPr="42D106B9">
              <w:rPr>
                <w:sz w:val="28"/>
                <w:szCs w:val="28"/>
              </w:rPr>
              <w:t>make the changes.</w:t>
            </w:r>
          </w:p>
          <w:p w14:paraId="47FC5785" w14:textId="77777777" w:rsidR="00B57399" w:rsidRDefault="00B57399">
            <w:pPr>
              <w:pStyle w:val="EasyRead16"/>
              <w:rPr>
                <w:sz w:val="28"/>
                <w:szCs w:val="28"/>
              </w:rPr>
            </w:pPr>
          </w:p>
          <w:p w14:paraId="52236F91" w14:textId="4EC0AB8B" w:rsidR="00017FBB" w:rsidRDefault="65BDA33D" w:rsidP="00017FBB">
            <w:pPr>
              <w:pStyle w:val="EasyRead16"/>
              <w:numPr>
                <w:ilvl w:val="0"/>
                <w:numId w:val="52"/>
              </w:numPr>
              <w:rPr>
                <w:sz w:val="28"/>
                <w:szCs w:val="28"/>
              </w:rPr>
            </w:pPr>
            <w:r w:rsidRPr="42D106B9">
              <w:rPr>
                <w:sz w:val="28"/>
                <w:szCs w:val="28"/>
              </w:rPr>
              <w:t xml:space="preserve">The new definition </w:t>
            </w:r>
            <w:r w:rsidRPr="42D106B9">
              <w:rPr>
                <w:b/>
                <w:bCs/>
                <w:sz w:val="28"/>
                <w:szCs w:val="28"/>
              </w:rPr>
              <w:t>will have</w:t>
            </w:r>
            <w:r w:rsidRPr="42D106B9">
              <w:rPr>
                <w:sz w:val="28"/>
                <w:szCs w:val="28"/>
              </w:rPr>
              <w:t xml:space="preserve"> the changes</w:t>
            </w:r>
            <w:r w:rsidR="00017FBB" w:rsidRPr="42D106B9">
              <w:rPr>
                <w:sz w:val="28"/>
                <w:szCs w:val="28"/>
              </w:rPr>
              <w:t xml:space="preserve"> from the</w:t>
            </w:r>
            <w:r w:rsidR="001D7ED9">
              <w:rPr>
                <w:sz w:val="28"/>
                <w:szCs w:val="28"/>
              </w:rPr>
              <w:t xml:space="preserve"> </w:t>
            </w:r>
            <w:r w:rsidR="00017FBB" w:rsidRPr="42D106B9">
              <w:rPr>
                <w:sz w:val="28"/>
                <w:szCs w:val="28"/>
              </w:rPr>
              <w:t>NDIS Review</w:t>
            </w:r>
          </w:p>
          <w:p w14:paraId="08497DC7" w14:textId="39FEC987" w:rsidR="00C702F3" w:rsidRDefault="00C702F3" w:rsidP="001D7ED9">
            <w:pPr>
              <w:pStyle w:val="EasyRead16"/>
              <w:ind w:left="720"/>
              <w:rPr>
                <w:sz w:val="28"/>
                <w:szCs w:val="28"/>
              </w:rPr>
            </w:pPr>
          </w:p>
        </w:tc>
      </w:tr>
    </w:tbl>
    <w:p w14:paraId="664F13D4" w14:textId="77777777" w:rsidR="00E470FE" w:rsidRDefault="00E470FE" w:rsidP="00E470FE">
      <w:r>
        <w:br w:type="page"/>
      </w:r>
    </w:p>
    <w:p w14:paraId="5017D87A" w14:textId="1706FDEE" w:rsidR="005C280B" w:rsidRPr="00727303" w:rsidRDefault="00E43BD7" w:rsidP="005C280B">
      <w:pPr>
        <w:pStyle w:val="EasyReadPageHeader"/>
        <w:rPr>
          <w:color w:val="358189"/>
          <w:sz w:val="48"/>
          <w:szCs w:val="48"/>
        </w:rPr>
      </w:pPr>
      <w:r>
        <w:rPr>
          <w:color w:val="358189"/>
          <w:sz w:val="48"/>
          <w:szCs w:val="48"/>
        </w:rPr>
        <w:lastRenderedPageBreak/>
        <w:t xml:space="preserve">NDIS </w:t>
      </w:r>
      <w:r w:rsidR="0011596D">
        <w:rPr>
          <w:color w:val="358189"/>
          <w:sz w:val="48"/>
          <w:szCs w:val="48"/>
        </w:rPr>
        <w:t>p</w:t>
      </w:r>
      <w:r>
        <w:rPr>
          <w:color w:val="358189"/>
          <w:sz w:val="48"/>
          <w:szCs w:val="48"/>
        </w:rPr>
        <w:t>rovider definition</w:t>
      </w:r>
    </w:p>
    <w:p w14:paraId="3DD89823" w14:textId="77777777" w:rsidR="005C280B" w:rsidRDefault="005C280B" w:rsidP="005C280B"/>
    <w:tbl>
      <w:tblPr>
        <w:tblStyle w:val="TableGrid"/>
        <w:tblW w:w="9083" w:type="dxa"/>
        <w:tblLayout w:type="fixed"/>
        <w:tblLook w:val="04A0" w:firstRow="1" w:lastRow="0" w:firstColumn="1" w:lastColumn="0" w:noHBand="0" w:noVBand="1"/>
      </w:tblPr>
      <w:tblGrid>
        <w:gridCol w:w="3158"/>
        <w:gridCol w:w="5925"/>
      </w:tblGrid>
      <w:tr w:rsidR="005C280B" w:rsidRPr="008E647D" w14:paraId="6696D0ED" w14:textId="77777777" w:rsidTr="42D106B9">
        <w:trPr>
          <w:cantSplit/>
          <w:trHeight w:val="5481"/>
        </w:trPr>
        <w:tc>
          <w:tcPr>
            <w:tcW w:w="3158" w:type="dxa"/>
          </w:tcPr>
          <w:p w14:paraId="39514C0F" w14:textId="5AEE69EC" w:rsidR="005C280B" w:rsidRPr="008E647D" w:rsidRDefault="00B35880">
            <w:pPr>
              <w:pStyle w:val="EasyRead16"/>
              <w:rPr>
                <w:sz w:val="28"/>
                <w:szCs w:val="28"/>
              </w:rPr>
            </w:pPr>
            <w:r w:rsidRPr="00B35880">
              <w:rPr>
                <w:noProof/>
                <w:sz w:val="28"/>
                <w:szCs w:val="28"/>
              </w:rPr>
              <w:drawing>
                <wp:inline distT="0" distB="0" distL="0" distR="0" wp14:anchorId="0135B050" wp14:editId="1F639B6B">
                  <wp:extent cx="1868170" cy="1868170"/>
                  <wp:effectExtent l="0" t="0" r="0" b="0"/>
                  <wp:docPr id="1897646568" name="Picture 31" descr="a person with a prosthetic leg thinking about mone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7646568" name="Picture 31" descr="a person with a prosthetic leg thinking about mone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0600BE94" w14:textId="77777777" w:rsidR="005C280B" w:rsidRDefault="005C280B">
            <w:pPr>
              <w:pStyle w:val="EasyRead16"/>
              <w:rPr>
                <w:sz w:val="28"/>
                <w:szCs w:val="28"/>
              </w:rPr>
            </w:pPr>
          </w:p>
          <w:p w14:paraId="578FB036" w14:textId="06C50C6A" w:rsidR="0011596D" w:rsidRDefault="0011596D">
            <w:pPr>
              <w:pStyle w:val="EasyRead16"/>
              <w:rPr>
                <w:sz w:val="28"/>
                <w:szCs w:val="28"/>
              </w:rPr>
            </w:pPr>
            <w:r w:rsidRPr="5D3659EE">
              <w:rPr>
                <w:sz w:val="28"/>
                <w:szCs w:val="28"/>
              </w:rPr>
              <w:t>NDIS provider means</w:t>
            </w:r>
          </w:p>
          <w:p w14:paraId="314FB90B" w14:textId="77777777" w:rsidR="00770A5F" w:rsidRDefault="00770A5F">
            <w:pPr>
              <w:pStyle w:val="EasyRead16"/>
              <w:rPr>
                <w:sz w:val="28"/>
                <w:szCs w:val="28"/>
              </w:rPr>
            </w:pPr>
          </w:p>
          <w:p w14:paraId="365645A6" w14:textId="77777777" w:rsidR="00B26142" w:rsidRDefault="00770A5F" w:rsidP="009D2313">
            <w:pPr>
              <w:pStyle w:val="EasyRead16"/>
              <w:numPr>
                <w:ilvl w:val="0"/>
                <w:numId w:val="26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A person who gets </w:t>
            </w:r>
          </w:p>
          <w:p w14:paraId="40AD0EEB" w14:textId="77777777" w:rsidR="00B26142" w:rsidRDefault="00B26142" w:rsidP="00B26142">
            <w:pPr>
              <w:pStyle w:val="EasyRead16"/>
              <w:rPr>
                <w:sz w:val="28"/>
                <w:szCs w:val="28"/>
              </w:rPr>
            </w:pPr>
          </w:p>
          <w:p w14:paraId="6FAC4D2F" w14:textId="02609B0D" w:rsidR="00B26142" w:rsidRDefault="203FC48A" w:rsidP="00770A5F">
            <w:pPr>
              <w:pStyle w:val="EasyRead16"/>
              <w:numPr>
                <w:ilvl w:val="0"/>
                <w:numId w:val="25"/>
              </w:numPr>
              <w:rPr>
                <w:sz w:val="28"/>
                <w:szCs w:val="28"/>
              </w:rPr>
            </w:pPr>
            <w:r w:rsidRPr="42D106B9">
              <w:rPr>
                <w:b/>
                <w:bCs/>
                <w:sz w:val="28"/>
                <w:szCs w:val="28"/>
              </w:rPr>
              <w:t>F</w:t>
            </w:r>
            <w:r w:rsidR="238944AC" w:rsidRPr="42D106B9">
              <w:rPr>
                <w:b/>
                <w:bCs/>
                <w:sz w:val="28"/>
                <w:szCs w:val="28"/>
              </w:rPr>
              <w:t>unding</w:t>
            </w:r>
            <w:r w:rsidR="238944AC" w:rsidRPr="42D106B9">
              <w:rPr>
                <w:sz w:val="28"/>
                <w:szCs w:val="28"/>
              </w:rPr>
              <w:t xml:space="preserve"> </w:t>
            </w:r>
            <w:r w:rsidR="425F813D" w:rsidRPr="42D106B9">
              <w:rPr>
                <w:sz w:val="28"/>
                <w:szCs w:val="28"/>
              </w:rPr>
              <w:t>f</w:t>
            </w:r>
            <w:r w:rsidR="00A00B06" w:rsidRPr="42D106B9">
              <w:rPr>
                <w:sz w:val="28"/>
                <w:szCs w:val="28"/>
              </w:rPr>
              <w:t>rom a NDIS plan to do support</w:t>
            </w:r>
            <w:r w:rsidR="00B00D65" w:rsidRPr="42D106B9">
              <w:rPr>
                <w:sz w:val="28"/>
                <w:szCs w:val="28"/>
              </w:rPr>
              <w:t>s</w:t>
            </w:r>
          </w:p>
          <w:p w14:paraId="70F2EE90" w14:textId="77777777" w:rsidR="00770A5F" w:rsidRDefault="00770A5F" w:rsidP="00770A5F">
            <w:pPr>
              <w:pStyle w:val="EasyRead16"/>
              <w:numPr>
                <w:ilvl w:val="0"/>
                <w:numId w:val="25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NDIS money</w:t>
            </w:r>
          </w:p>
          <w:p w14:paraId="335798E9" w14:textId="77777777" w:rsidR="00053911" w:rsidRDefault="00053911" w:rsidP="00053911">
            <w:pPr>
              <w:pStyle w:val="EasyRead16"/>
              <w:rPr>
                <w:sz w:val="28"/>
                <w:szCs w:val="28"/>
              </w:rPr>
            </w:pPr>
          </w:p>
          <w:p w14:paraId="7EDFB104" w14:textId="74CFC7B3" w:rsidR="00053911" w:rsidRPr="008E647D" w:rsidRDefault="00053911" w:rsidP="00053911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They can </w:t>
            </w:r>
            <w:r w:rsidRPr="00053911">
              <w:rPr>
                <w:b/>
                <w:bCs/>
                <w:sz w:val="28"/>
                <w:szCs w:val="28"/>
              </w:rPr>
              <w:t>not</w:t>
            </w:r>
            <w:r>
              <w:rPr>
                <w:sz w:val="28"/>
                <w:szCs w:val="28"/>
              </w:rPr>
              <w:t xml:space="preserve"> be the person with disability</w:t>
            </w:r>
            <w:r w:rsidR="00A02816">
              <w:rPr>
                <w:sz w:val="28"/>
                <w:szCs w:val="28"/>
              </w:rPr>
              <w:t xml:space="preserve"> who gets NDIS supports.</w:t>
            </w:r>
          </w:p>
        </w:tc>
      </w:tr>
      <w:tr w:rsidR="00FA33AE" w:rsidRPr="008E647D" w14:paraId="1DDF8640" w14:textId="77777777" w:rsidTr="42D106B9">
        <w:trPr>
          <w:cantSplit/>
          <w:trHeight w:val="3402"/>
        </w:trPr>
        <w:tc>
          <w:tcPr>
            <w:tcW w:w="3158" w:type="dxa"/>
          </w:tcPr>
          <w:p w14:paraId="3463A5F4" w14:textId="503D1454" w:rsidR="00FA33AE" w:rsidRPr="008E647D" w:rsidRDefault="00B35880">
            <w:pPr>
              <w:pStyle w:val="EasyRead16"/>
              <w:rPr>
                <w:sz w:val="28"/>
                <w:szCs w:val="28"/>
              </w:rPr>
            </w:pPr>
            <w:r w:rsidRPr="00FB165C">
              <w:rPr>
                <w:noProof/>
                <w:sz w:val="28"/>
                <w:szCs w:val="28"/>
              </w:rPr>
              <w:drawing>
                <wp:inline distT="0" distB="0" distL="0" distR="0" wp14:anchorId="5241C3A4" wp14:editId="14964E45">
                  <wp:extent cx="1868170" cy="1868170"/>
                  <wp:effectExtent l="0" t="0" r="0" b="0"/>
                  <wp:docPr id="2039993139" name="Picture 29" descr="A bag of money with a dollar sig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9993139" name="Picture 29" descr="A bag of money with a dollar sig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78994BB2" w14:textId="77777777" w:rsidR="00FA33AE" w:rsidRDefault="00FA33AE">
            <w:pPr>
              <w:pStyle w:val="EasyRead16"/>
              <w:rPr>
                <w:sz w:val="28"/>
                <w:szCs w:val="28"/>
              </w:rPr>
            </w:pPr>
          </w:p>
          <w:p w14:paraId="2B56925E" w14:textId="77777777" w:rsidR="00AD29B8" w:rsidRDefault="00AD29B8">
            <w:pPr>
              <w:pStyle w:val="EasyRead16"/>
              <w:rPr>
                <w:sz w:val="28"/>
                <w:szCs w:val="28"/>
              </w:rPr>
            </w:pPr>
          </w:p>
          <w:p w14:paraId="6DE24E37" w14:textId="286D405C" w:rsidR="00AD29B8" w:rsidRDefault="00AD29B8" w:rsidP="00AD29B8">
            <w:pPr>
              <w:spacing w:line="360" w:lineRule="auto"/>
              <w:rPr>
                <w:sz w:val="28"/>
                <w:szCs w:val="28"/>
              </w:rPr>
            </w:pPr>
            <w:r w:rsidRPr="00763969">
              <w:rPr>
                <w:sz w:val="28"/>
                <w:szCs w:val="28"/>
              </w:rPr>
              <w:t xml:space="preserve">Funding is </w:t>
            </w:r>
            <w:r w:rsidRPr="00763969">
              <w:rPr>
                <w:b/>
                <w:sz w:val="28"/>
                <w:szCs w:val="28"/>
              </w:rPr>
              <w:t>money from the government</w:t>
            </w:r>
            <w:r w:rsidRPr="00763969">
              <w:rPr>
                <w:sz w:val="28"/>
                <w:szCs w:val="28"/>
              </w:rPr>
              <w:t xml:space="preserve"> to take part.</w:t>
            </w:r>
          </w:p>
        </w:tc>
      </w:tr>
      <w:tr w:rsidR="005C280B" w:rsidRPr="008E647D" w14:paraId="699E8BF8" w14:textId="77777777" w:rsidTr="42D106B9">
        <w:trPr>
          <w:cantSplit/>
          <w:trHeight w:val="2835"/>
        </w:trPr>
        <w:tc>
          <w:tcPr>
            <w:tcW w:w="3158" w:type="dxa"/>
          </w:tcPr>
          <w:p w14:paraId="42D9F248" w14:textId="54493EEF" w:rsidR="005C280B" w:rsidRPr="008E647D" w:rsidRDefault="00047811">
            <w:pPr>
              <w:pStyle w:val="EasyRead16"/>
              <w:rPr>
                <w:sz w:val="28"/>
                <w:szCs w:val="28"/>
              </w:rPr>
            </w:pPr>
            <w:r w:rsidRPr="009D0498">
              <w:rPr>
                <w:noProof/>
                <w:sz w:val="28"/>
                <w:szCs w:val="28"/>
              </w:rPr>
              <w:drawing>
                <wp:inline distT="0" distB="0" distL="0" distR="0" wp14:anchorId="2EE46A88" wp14:editId="0BD7BEF9">
                  <wp:extent cx="1868170" cy="1868170"/>
                  <wp:effectExtent l="0" t="0" r="0" b="0"/>
                  <wp:docPr id="1387782747" name="Picture 10" descr="A person touching a person's shoulder with NDIS above the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5610472" name="Picture 10" descr="A person touching a person's shoulder with NDIS above the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0E17FEAF" w14:textId="77777777" w:rsidR="005C280B" w:rsidRDefault="005C280B">
            <w:pPr>
              <w:pStyle w:val="EasyRead16"/>
              <w:rPr>
                <w:sz w:val="28"/>
                <w:szCs w:val="28"/>
              </w:rPr>
            </w:pPr>
          </w:p>
          <w:p w14:paraId="2E725CDC" w14:textId="77777777" w:rsidR="00531AEF" w:rsidRDefault="00531AEF" w:rsidP="00531AEF">
            <w:pPr>
              <w:pStyle w:val="EasyRead16"/>
              <w:numPr>
                <w:ilvl w:val="0"/>
                <w:numId w:val="26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 person or organisation that</w:t>
            </w:r>
          </w:p>
          <w:p w14:paraId="50CA9C2D" w14:textId="77777777" w:rsidR="00160068" w:rsidRDefault="00160068" w:rsidP="00160068">
            <w:pPr>
              <w:pStyle w:val="EasyRead16"/>
              <w:rPr>
                <w:sz w:val="28"/>
                <w:szCs w:val="28"/>
              </w:rPr>
            </w:pPr>
          </w:p>
          <w:p w14:paraId="3E309A5C" w14:textId="6A19B60B" w:rsidR="00160068" w:rsidRPr="008E647D" w:rsidRDefault="008A5D30" w:rsidP="00160068">
            <w:pPr>
              <w:pStyle w:val="EasyRead16"/>
              <w:numPr>
                <w:ilvl w:val="0"/>
                <w:numId w:val="27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Gives</w:t>
            </w:r>
            <w:r w:rsidR="00E852C5">
              <w:rPr>
                <w:sz w:val="28"/>
                <w:szCs w:val="28"/>
              </w:rPr>
              <w:t xml:space="preserve"> support or services for people with disability under the NDIS</w:t>
            </w:r>
          </w:p>
        </w:tc>
      </w:tr>
      <w:tr w:rsidR="005C280B" w:rsidRPr="008E647D" w14:paraId="5C24A4C4" w14:textId="77777777" w:rsidTr="42D106B9">
        <w:trPr>
          <w:cantSplit/>
          <w:trHeight w:val="6237"/>
        </w:trPr>
        <w:tc>
          <w:tcPr>
            <w:tcW w:w="3158" w:type="dxa"/>
          </w:tcPr>
          <w:p w14:paraId="026C8D0D" w14:textId="483F2384" w:rsidR="005C280B" w:rsidRPr="008E647D" w:rsidRDefault="00557E8B">
            <w:pPr>
              <w:pStyle w:val="EasyRead16"/>
              <w:rPr>
                <w:sz w:val="28"/>
                <w:szCs w:val="28"/>
              </w:rPr>
            </w:pPr>
            <w:r w:rsidRPr="00557E8B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2B3C3B1A" wp14:editId="57342ED8">
                  <wp:extent cx="1868170" cy="1868170"/>
                  <wp:effectExtent l="0" t="0" r="0" b="0"/>
                  <wp:docPr id="574813475" name="Picture 33" descr="A brown book with green tick and red cros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4813475" name="Picture 33" descr="A brown book with green tick and red cros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2D3D055C" w14:textId="77777777" w:rsidR="005C280B" w:rsidRDefault="005C280B">
            <w:pPr>
              <w:pStyle w:val="EasyRead16"/>
              <w:rPr>
                <w:sz w:val="28"/>
                <w:szCs w:val="28"/>
              </w:rPr>
            </w:pPr>
          </w:p>
          <w:p w14:paraId="31F51E04" w14:textId="77777777" w:rsidR="008A5D30" w:rsidRDefault="008A5D30">
            <w:pPr>
              <w:pStyle w:val="EasyRead16"/>
              <w:rPr>
                <w:sz w:val="28"/>
                <w:szCs w:val="28"/>
              </w:rPr>
            </w:pPr>
          </w:p>
          <w:p w14:paraId="703EF380" w14:textId="77777777" w:rsidR="008A5D30" w:rsidRDefault="09A6F265" w:rsidP="008A5D30">
            <w:pPr>
              <w:pStyle w:val="EasyRead16"/>
              <w:numPr>
                <w:ilvl w:val="0"/>
                <w:numId w:val="27"/>
              </w:numPr>
              <w:rPr>
                <w:sz w:val="28"/>
                <w:szCs w:val="28"/>
              </w:rPr>
            </w:pPr>
            <w:r w:rsidRPr="5D3659EE">
              <w:rPr>
                <w:sz w:val="28"/>
                <w:szCs w:val="28"/>
              </w:rPr>
              <w:t xml:space="preserve">Are listed in the </w:t>
            </w:r>
            <w:r w:rsidRPr="00B921AE">
              <w:rPr>
                <w:b/>
                <w:bCs/>
                <w:sz w:val="28"/>
                <w:szCs w:val="28"/>
              </w:rPr>
              <w:t>rules</w:t>
            </w:r>
            <w:r w:rsidRPr="5D3659EE">
              <w:rPr>
                <w:sz w:val="28"/>
                <w:szCs w:val="28"/>
              </w:rPr>
              <w:t>.</w:t>
            </w:r>
            <w:r w:rsidR="2350AE59" w:rsidRPr="5D3659EE">
              <w:rPr>
                <w:sz w:val="28"/>
                <w:szCs w:val="28"/>
              </w:rPr>
              <w:t xml:space="preserve"> </w:t>
            </w:r>
          </w:p>
          <w:p w14:paraId="224CFC6A" w14:textId="77777777" w:rsidR="00B97A97" w:rsidRDefault="00B97A97" w:rsidP="00B97A97">
            <w:pPr>
              <w:pStyle w:val="EasyRead16"/>
              <w:rPr>
                <w:sz w:val="28"/>
                <w:szCs w:val="28"/>
              </w:rPr>
            </w:pPr>
          </w:p>
          <w:p w14:paraId="3EE2DD13" w14:textId="75E2E5E8" w:rsidR="00B97A97" w:rsidRDefault="00AF5646" w:rsidP="00B97A97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 rules say if a person or organisation is a NDIS provider.</w:t>
            </w:r>
          </w:p>
          <w:p w14:paraId="02AE8F6D" w14:textId="77777777" w:rsidR="00AF5646" w:rsidRDefault="00AF5646" w:rsidP="00B97A97">
            <w:pPr>
              <w:pStyle w:val="EasyRead16"/>
              <w:rPr>
                <w:sz w:val="28"/>
                <w:szCs w:val="28"/>
              </w:rPr>
            </w:pPr>
          </w:p>
          <w:p w14:paraId="200AE41B" w14:textId="77777777" w:rsidR="00AF5646" w:rsidRDefault="00AF5646" w:rsidP="00B97A97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They must follow the NDIS rules.</w:t>
            </w:r>
          </w:p>
          <w:p w14:paraId="3BBB8571" w14:textId="77777777" w:rsidR="00AF5646" w:rsidRDefault="00AF5646" w:rsidP="00B97A97">
            <w:pPr>
              <w:pStyle w:val="EasyRead16"/>
              <w:rPr>
                <w:sz w:val="28"/>
                <w:szCs w:val="28"/>
              </w:rPr>
            </w:pPr>
          </w:p>
          <w:p w14:paraId="196BEB0A" w14:textId="090091B8" w:rsidR="00AF5646" w:rsidRPr="008E647D" w:rsidRDefault="00AF5646" w:rsidP="00B97A97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Even if they do </w:t>
            </w:r>
            <w:r w:rsidRPr="00AF5646">
              <w:rPr>
                <w:b/>
                <w:bCs/>
                <w:sz w:val="28"/>
                <w:szCs w:val="28"/>
              </w:rPr>
              <w:t>not</w:t>
            </w:r>
            <w:r>
              <w:rPr>
                <w:sz w:val="28"/>
                <w:szCs w:val="28"/>
              </w:rPr>
              <w:t xml:space="preserve"> get NDIS money.</w:t>
            </w:r>
          </w:p>
        </w:tc>
      </w:tr>
      <w:tr w:rsidR="006E2FC8" w:rsidRPr="008E647D" w14:paraId="46A82E44" w14:textId="77777777" w:rsidTr="42D106B9">
        <w:trPr>
          <w:cantSplit/>
          <w:trHeight w:val="4536"/>
        </w:trPr>
        <w:tc>
          <w:tcPr>
            <w:tcW w:w="3158" w:type="dxa"/>
          </w:tcPr>
          <w:p w14:paraId="5001E4D1" w14:textId="62EB947B" w:rsidR="006E2FC8" w:rsidRPr="008E647D" w:rsidRDefault="00222721">
            <w:pPr>
              <w:pStyle w:val="EasyRead16"/>
              <w:rPr>
                <w:sz w:val="28"/>
                <w:szCs w:val="28"/>
              </w:rPr>
            </w:pPr>
            <w:r w:rsidRPr="00222721">
              <w:rPr>
                <w:noProof/>
                <w:sz w:val="28"/>
                <w:szCs w:val="28"/>
              </w:rPr>
              <w:drawing>
                <wp:inline distT="0" distB="0" distL="0" distR="0" wp14:anchorId="613BC3E0" wp14:editId="46ED4E97">
                  <wp:extent cx="1868170" cy="1868170"/>
                  <wp:effectExtent l="0" t="0" r="0" b="0"/>
                  <wp:docPr id="1139058849" name="Picture 35" descr="a person with her hand to her e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9058849" name="Picture 35" descr="a person with her hand to her ea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73B3F5F2" w14:textId="77777777" w:rsidR="006E2FC8" w:rsidRDefault="006E2FC8">
            <w:pPr>
              <w:pStyle w:val="EasyRead16"/>
              <w:rPr>
                <w:sz w:val="28"/>
                <w:szCs w:val="28"/>
              </w:rPr>
            </w:pPr>
          </w:p>
          <w:p w14:paraId="59EF44D1" w14:textId="77777777" w:rsidR="006E2FC8" w:rsidRDefault="006E2FC8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 government wants to make changes to the NDIS provider definition.</w:t>
            </w:r>
          </w:p>
          <w:p w14:paraId="4B2FE22A" w14:textId="77777777" w:rsidR="006E2FC8" w:rsidRDefault="006E2FC8">
            <w:pPr>
              <w:pStyle w:val="EasyRead16"/>
              <w:rPr>
                <w:sz w:val="28"/>
                <w:szCs w:val="28"/>
              </w:rPr>
            </w:pPr>
          </w:p>
          <w:p w14:paraId="07042FBE" w14:textId="77777777" w:rsidR="006E2FC8" w:rsidRPr="008E647D" w:rsidRDefault="006E2FC8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 government wants to hear from the community before they make any changes.</w:t>
            </w:r>
          </w:p>
        </w:tc>
      </w:tr>
      <w:tr w:rsidR="006E2FC8" w:rsidRPr="008E647D" w14:paraId="2EB49839" w14:textId="77777777" w:rsidTr="42D106B9">
        <w:trPr>
          <w:cantSplit/>
          <w:trHeight w:val="2835"/>
        </w:trPr>
        <w:tc>
          <w:tcPr>
            <w:tcW w:w="3158" w:type="dxa"/>
          </w:tcPr>
          <w:p w14:paraId="3D03C0EB" w14:textId="68E65B5E" w:rsidR="006E2FC8" w:rsidRPr="008E647D" w:rsidRDefault="00EE0316">
            <w:pPr>
              <w:pStyle w:val="EasyRead16"/>
              <w:rPr>
                <w:sz w:val="28"/>
                <w:szCs w:val="28"/>
              </w:rPr>
            </w:pPr>
            <w:r w:rsidRPr="00EE0316">
              <w:rPr>
                <w:noProof/>
                <w:sz w:val="28"/>
                <w:szCs w:val="28"/>
              </w:rPr>
              <w:drawing>
                <wp:inline distT="0" distB="0" distL="0" distR="0" wp14:anchorId="3B41775F" wp14:editId="0670ED6C">
                  <wp:extent cx="1868170" cy="1868170"/>
                  <wp:effectExtent l="0" t="0" r="0" b="0"/>
                  <wp:docPr id="284549898" name="Picture 37" descr="A group of people's heads facing each oth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4549898" name="Picture 37" descr="A group of people's heads facing each oth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540CC585" w14:textId="77777777" w:rsidR="006E2FC8" w:rsidRDefault="006E2FC8">
            <w:pPr>
              <w:pStyle w:val="EasyRead16"/>
              <w:rPr>
                <w:sz w:val="28"/>
                <w:szCs w:val="28"/>
              </w:rPr>
            </w:pPr>
          </w:p>
          <w:p w14:paraId="09026A78" w14:textId="77777777" w:rsidR="006E2FC8" w:rsidRDefault="006E2FC8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 new definition will help decide</w:t>
            </w:r>
          </w:p>
          <w:p w14:paraId="3CBB2754" w14:textId="77777777" w:rsidR="006E2FC8" w:rsidRDefault="006E2FC8">
            <w:pPr>
              <w:pStyle w:val="EasyRead16"/>
              <w:rPr>
                <w:sz w:val="28"/>
                <w:szCs w:val="28"/>
              </w:rPr>
            </w:pPr>
          </w:p>
          <w:p w14:paraId="72E0A205" w14:textId="77777777" w:rsidR="006E2FC8" w:rsidRPr="008E647D" w:rsidRDefault="006E2FC8">
            <w:pPr>
              <w:pStyle w:val="EasyRead16"/>
              <w:numPr>
                <w:ilvl w:val="0"/>
                <w:numId w:val="33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Who needs to register</w:t>
            </w:r>
          </w:p>
        </w:tc>
      </w:tr>
      <w:tr w:rsidR="006E2FC8" w:rsidRPr="008E647D" w14:paraId="6D1AC93F" w14:textId="77777777" w:rsidTr="002E22ED">
        <w:trPr>
          <w:cantSplit/>
          <w:trHeight w:val="5670"/>
        </w:trPr>
        <w:tc>
          <w:tcPr>
            <w:tcW w:w="3158" w:type="dxa"/>
          </w:tcPr>
          <w:p w14:paraId="614086AA" w14:textId="2C36788C" w:rsidR="006E2FC8" w:rsidRPr="008E647D" w:rsidRDefault="008958AF">
            <w:pPr>
              <w:pStyle w:val="EasyRead16"/>
              <w:rPr>
                <w:sz w:val="28"/>
                <w:szCs w:val="28"/>
              </w:rPr>
            </w:pPr>
            <w:r w:rsidRPr="008958AF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40F402B0" wp14:editId="7B226530">
                  <wp:extent cx="1868170" cy="1868170"/>
                  <wp:effectExtent l="0" t="0" r="0" b="0"/>
                  <wp:docPr id="865472063" name="Picture 98" descr="a person typing on a comput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5472063" name="Picture 98" descr="a person typing on a comput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037B1E4C" w14:textId="77777777" w:rsidR="006E2FC8" w:rsidRDefault="006E2FC8">
            <w:pPr>
              <w:pStyle w:val="EasyRead16"/>
              <w:rPr>
                <w:sz w:val="28"/>
                <w:szCs w:val="28"/>
              </w:rPr>
            </w:pPr>
          </w:p>
          <w:p w14:paraId="25460AB9" w14:textId="77777777" w:rsidR="006E2FC8" w:rsidRDefault="006E2FC8">
            <w:pPr>
              <w:pStyle w:val="EasyRead16"/>
              <w:rPr>
                <w:sz w:val="28"/>
                <w:szCs w:val="28"/>
              </w:rPr>
            </w:pPr>
          </w:p>
          <w:p w14:paraId="2A32316C" w14:textId="77777777" w:rsidR="006E2FC8" w:rsidRDefault="4B9992D3">
            <w:pPr>
              <w:pStyle w:val="EasyRead16"/>
              <w:numPr>
                <w:ilvl w:val="0"/>
                <w:numId w:val="33"/>
              </w:numPr>
              <w:rPr>
                <w:sz w:val="28"/>
                <w:szCs w:val="28"/>
              </w:rPr>
            </w:pPr>
            <w:r w:rsidRPr="42D106B9">
              <w:rPr>
                <w:sz w:val="28"/>
                <w:szCs w:val="28"/>
              </w:rPr>
              <w:t>Which providers can be checked in the computer system when NDIS money is used.</w:t>
            </w:r>
          </w:p>
          <w:p w14:paraId="32DFD143" w14:textId="77777777" w:rsidR="00B00D65" w:rsidRDefault="00B00D65" w:rsidP="00B00D65">
            <w:pPr>
              <w:pStyle w:val="EasyRead16"/>
              <w:rPr>
                <w:sz w:val="28"/>
                <w:szCs w:val="28"/>
              </w:rPr>
            </w:pPr>
          </w:p>
          <w:p w14:paraId="0B162F21" w14:textId="40118E3E" w:rsidR="00B00D65" w:rsidRPr="008E647D" w:rsidRDefault="00B00D65" w:rsidP="00B00D65">
            <w:pPr>
              <w:pStyle w:val="EasyRead16"/>
              <w:rPr>
                <w:sz w:val="28"/>
                <w:szCs w:val="28"/>
              </w:rPr>
            </w:pPr>
            <w:r w:rsidRPr="42D106B9">
              <w:rPr>
                <w:sz w:val="28"/>
                <w:szCs w:val="28"/>
              </w:rPr>
              <w:t xml:space="preserve">These providers would </w:t>
            </w:r>
            <w:r w:rsidRPr="42D106B9">
              <w:rPr>
                <w:b/>
                <w:bCs/>
                <w:sz w:val="28"/>
                <w:szCs w:val="28"/>
              </w:rPr>
              <w:t>not</w:t>
            </w:r>
            <w:r w:rsidRPr="42D106B9">
              <w:rPr>
                <w:sz w:val="28"/>
                <w:szCs w:val="28"/>
              </w:rPr>
              <w:t xml:space="preserve"> need to register.</w:t>
            </w:r>
          </w:p>
        </w:tc>
      </w:tr>
      <w:tr w:rsidR="006E2FC8" w:rsidRPr="008E647D" w14:paraId="1511DCD5" w14:textId="77777777" w:rsidTr="42D106B9">
        <w:trPr>
          <w:cantSplit/>
          <w:trHeight w:val="2835"/>
        </w:trPr>
        <w:tc>
          <w:tcPr>
            <w:tcW w:w="3158" w:type="dxa"/>
          </w:tcPr>
          <w:p w14:paraId="37A761EF" w14:textId="297010B5" w:rsidR="006E2FC8" w:rsidRPr="008E647D" w:rsidRDefault="00033B15">
            <w:pPr>
              <w:pStyle w:val="EasyRead16"/>
              <w:rPr>
                <w:sz w:val="28"/>
                <w:szCs w:val="28"/>
              </w:rPr>
            </w:pPr>
            <w:r w:rsidRPr="00033B15">
              <w:rPr>
                <w:noProof/>
                <w:sz w:val="28"/>
                <w:szCs w:val="28"/>
              </w:rPr>
              <w:drawing>
                <wp:inline distT="0" distB="0" distL="0" distR="0" wp14:anchorId="73F0EACB" wp14:editId="06F2704A">
                  <wp:extent cx="1868170" cy="1868170"/>
                  <wp:effectExtent l="0" t="0" r="0" b="0"/>
                  <wp:docPr id="1902780402" name="Picture 72" descr="A person and a dog in a wheelchair in a sho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2780402" name="Picture 72" descr="A person and a dog in a wheelchair in a sho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2B64E4F8" w14:textId="77777777" w:rsidR="006E2FC8" w:rsidRDefault="006E2FC8">
            <w:pPr>
              <w:pStyle w:val="EasyRead16"/>
              <w:rPr>
                <w:sz w:val="28"/>
                <w:szCs w:val="28"/>
              </w:rPr>
            </w:pPr>
          </w:p>
          <w:p w14:paraId="78DC4ED5" w14:textId="77777777" w:rsidR="00F81C3C" w:rsidRDefault="00F81C3C">
            <w:pPr>
              <w:pStyle w:val="EasyRead16"/>
              <w:rPr>
                <w:sz w:val="28"/>
                <w:szCs w:val="28"/>
              </w:rPr>
            </w:pPr>
          </w:p>
          <w:p w14:paraId="728C8D33" w14:textId="5F738E6F" w:rsidR="006E2FC8" w:rsidRPr="008E647D" w:rsidRDefault="00F81C3C" w:rsidP="00EB6D46">
            <w:pPr>
              <w:pStyle w:val="EasyRead16"/>
              <w:rPr>
                <w:sz w:val="28"/>
                <w:szCs w:val="28"/>
              </w:rPr>
            </w:pPr>
            <w:r w:rsidRPr="42D106B9">
              <w:rPr>
                <w:sz w:val="28"/>
                <w:szCs w:val="28"/>
              </w:rPr>
              <w:t>This means you can still buy things the</w:t>
            </w:r>
            <w:r w:rsidR="00EB6D46" w:rsidRPr="42D106B9">
              <w:rPr>
                <w:sz w:val="28"/>
                <w:szCs w:val="28"/>
              </w:rPr>
              <w:t xml:space="preserve"> way you normally do.</w:t>
            </w:r>
          </w:p>
        </w:tc>
      </w:tr>
    </w:tbl>
    <w:p w14:paraId="4FE539EA" w14:textId="77777777" w:rsidR="005C280B" w:rsidRDefault="005C280B" w:rsidP="005C280B">
      <w:r>
        <w:br w:type="page"/>
      </w:r>
    </w:p>
    <w:p w14:paraId="6AE3F847" w14:textId="400AE2C0" w:rsidR="005C280B" w:rsidRPr="00727303" w:rsidRDefault="00291D6D" w:rsidP="005C280B">
      <w:pPr>
        <w:pStyle w:val="EasyReadPageHeader"/>
        <w:rPr>
          <w:color w:val="358189"/>
          <w:sz w:val="48"/>
          <w:szCs w:val="48"/>
        </w:rPr>
      </w:pPr>
      <w:r>
        <w:rPr>
          <w:color w:val="358189"/>
          <w:sz w:val="48"/>
          <w:szCs w:val="48"/>
        </w:rPr>
        <w:lastRenderedPageBreak/>
        <w:t>Changes to</w:t>
      </w:r>
      <w:r w:rsidR="007D495D">
        <w:rPr>
          <w:color w:val="358189"/>
          <w:sz w:val="48"/>
          <w:szCs w:val="48"/>
        </w:rPr>
        <w:t xml:space="preserve"> </w:t>
      </w:r>
      <w:r>
        <w:rPr>
          <w:color w:val="358189"/>
          <w:sz w:val="48"/>
          <w:szCs w:val="48"/>
        </w:rPr>
        <w:t>r</w:t>
      </w:r>
      <w:r w:rsidR="007D495D">
        <w:rPr>
          <w:color w:val="358189"/>
          <w:sz w:val="48"/>
          <w:szCs w:val="48"/>
        </w:rPr>
        <w:t>egistration</w:t>
      </w:r>
    </w:p>
    <w:p w14:paraId="46B8A538" w14:textId="77777777" w:rsidR="005C280B" w:rsidRDefault="005C280B" w:rsidP="005C280B"/>
    <w:tbl>
      <w:tblPr>
        <w:tblStyle w:val="TableGrid"/>
        <w:tblW w:w="9083" w:type="dxa"/>
        <w:tblLayout w:type="fixed"/>
        <w:tblLook w:val="04A0" w:firstRow="1" w:lastRow="0" w:firstColumn="1" w:lastColumn="0" w:noHBand="0" w:noVBand="1"/>
      </w:tblPr>
      <w:tblGrid>
        <w:gridCol w:w="3158"/>
        <w:gridCol w:w="5925"/>
      </w:tblGrid>
      <w:tr w:rsidR="005C280B" w:rsidRPr="008E647D" w14:paraId="757C4BD4" w14:textId="77777777" w:rsidTr="5D3659EE">
        <w:trPr>
          <w:cantSplit/>
          <w:trHeight w:val="6804"/>
        </w:trPr>
        <w:tc>
          <w:tcPr>
            <w:tcW w:w="3158" w:type="dxa"/>
          </w:tcPr>
          <w:p w14:paraId="34A71EB3" w14:textId="5351DA10" w:rsidR="005C280B" w:rsidRPr="008E647D" w:rsidRDefault="00B92B22">
            <w:pPr>
              <w:pStyle w:val="EasyRead16"/>
              <w:rPr>
                <w:sz w:val="28"/>
                <w:szCs w:val="28"/>
              </w:rPr>
            </w:pPr>
            <w:r w:rsidRPr="00B92B22">
              <w:rPr>
                <w:noProof/>
                <w:sz w:val="28"/>
                <w:szCs w:val="28"/>
              </w:rPr>
              <w:drawing>
                <wp:inline distT="0" distB="0" distL="0" distR="0" wp14:anchorId="1864C55C" wp14:editId="2A2DFC68">
                  <wp:extent cx="1868170" cy="1868170"/>
                  <wp:effectExtent l="0" t="0" r="0" b="0"/>
                  <wp:docPr id="1859689441" name="Picture 39" descr="A person holding a clipboard with a check mark and a shiel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9689441" name="Picture 39" descr="A person holding a clipboard with a check mark and a shiel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5F82FD68" w14:textId="77777777" w:rsidR="005C280B" w:rsidRDefault="005C280B">
            <w:pPr>
              <w:pStyle w:val="EasyRead16"/>
              <w:rPr>
                <w:sz w:val="28"/>
                <w:szCs w:val="28"/>
              </w:rPr>
            </w:pPr>
          </w:p>
          <w:p w14:paraId="7EB758BD" w14:textId="77777777" w:rsidR="00C44EB2" w:rsidRDefault="00C44EB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 NDIS Review gave </w:t>
            </w:r>
            <w:r w:rsidRPr="00C44EB2">
              <w:rPr>
                <w:b/>
                <w:bCs/>
                <w:sz w:val="28"/>
                <w:szCs w:val="28"/>
              </w:rPr>
              <w:t>recommendations</w:t>
            </w:r>
            <w:r>
              <w:rPr>
                <w:sz w:val="28"/>
                <w:szCs w:val="28"/>
              </w:rPr>
              <w:t>.</w:t>
            </w:r>
          </w:p>
          <w:p w14:paraId="1E59E5D3" w14:textId="77777777" w:rsidR="00C44EB2" w:rsidRDefault="00C44EB2">
            <w:pPr>
              <w:pStyle w:val="EasyRead16"/>
              <w:rPr>
                <w:sz w:val="28"/>
                <w:szCs w:val="28"/>
              </w:rPr>
            </w:pPr>
          </w:p>
          <w:p w14:paraId="3A3C1675" w14:textId="77777777" w:rsidR="00C44EB2" w:rsidRDefault="008454FF">
            <w:pPr>
              <w:pStyle w:val="EasyRead16"/>
              <w:rPr>
                <w:sz w:val="28"/>
                <w:szCs w:val="28"/>
              </w:rPr>
            </w:pPr>
            <w:r w:rsidRPr="007C52FC">
              <w:rPr>
                <w:sz w:val="28"/>
                <w:szCs w:val="28"/>
              </w:rPr>
              <w:t>Recommendations are ideas to do things better.</w:t>
            </w:r>
          </w:p>
          <w:p w14:paraId="74776007" w14:textId="77777777" w:rsidR="00481A8C" w:rsidRDefault="00481A8C">
            <w:pPr>
              <w:pStyle w:val="EasyRead16"/>
              <w:rPr>
                <w:sz w:val="28"/>
                <w:szCs w:val="28"/>
              </w:rPr>
            </w:pPr>
          </w:p>
          <w:p w14:paraId="628602CC" w14:textId="7102C10F" w:rsidR="00481A8C" w:rsidRDefault="00481A8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 recommendation was for all NDIS </w:t>
            </w:r>
            <w:r w:rsidR="008621C9">
              <w:rPr>
                <w:sz w:val="28"/>
                <w:szCs w:val="28"/>
              </w:rPr>
              <w:t>providers</w:t>
            </w:r>
            <w:r>
              <w:rPr>
                <w:sz w:val="28"/>
                <w:szCs w:val="28"/>
              </w:rPr>
              <w:t xml:space="preserve"> to be</w:t>
            </w:r>
            <w:r w:rsidR="002479B4">
              <w:rPr>
                <w:sz w:val="28"/>
                <w:szCs w:val="28"/>
              </w:rPr>
              <w:t xml:space="preserve"> registered</w:t>
            </w:r>
            <w:r w:rsidR="008621C9">
              <w:rPr>
                <w:sz w:val="28"/>
                <w:szCs w:val="28"/>
              </w:rPr>
              <w:t>.</w:t>
            </w:r>
          </w:p>
          <w:p w14:paraId="35FD7C44" w14:textId="77777777" w:rsidR="00663D98" w:rsidRDefault="00663D98">
            <w:pPr>
              <w:pStyle w:val="EasyRead16"/>
              <w:rPr>
                <w:sz w:val="28"/>
                <w:szCs w:val="28"/>
              </w:rPr>
            </w:pPr>
          </w:p>
          <w:p w14:paraId="0A518C34" w14:textId="2DA8AC4D" w:rsidR="00663D98" w:rsidRPr="008E647D" w:rsidRDefault="00663D98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This would make it safer for people with disability.</w:t>
            </w:r>
          </w:p>
        </w:tc>
      </w:tr>
      <w:tr w:rsidR="005C280B" w:rsidRPr="008E647D" w14:paraId="2BD9A81A" w14:textId="77777777" w:rsidTr="5D3659EE">
        <w:trPr>
          <w:cantSplit/>
          <w:trHeight w:val="2835"/>
        </w:trPr>
        <w:tc>
          <w:tcPr>
            <w:tcW w:w="3158" w:type="dxa"/>
          </w:tcPr>
          <w:p w14:paraId="3C75F2E9" w14:textId="42B8BF42" w:rsidR="005C280B" w:rsidRPr="008E647D" w:rsidRDefault="00B92B22">
            <w:pPr>
              <w:pStyle w:val="EasyRead16"/>
              <w:rPr>
                <w:sz w:val="28"/>
                <w:szCs w:val="28"/>
              </w:rPr>
            </w:pPr>
            <w:r w:rsidRPr="00B92B22">
              <w:rPr>
                <w:noProof/>
                <w:sz w:val="28"/>
                <w:szCs w:val="28"/>
              </w:rPr>
              <w:drawing>
                <wp:inline distT="0" distB="0" distL="0" distR="0" wp14:anchorId="21DF1319" wp14:editId="30457D3E">
                  <wp:extent cx="1868170" cy="1868170"/>
                  <wp:effectExtent l="0" t="0" r="0" b="0"/>
                  <wp:docPr id="1998355846" name="Picture 41" descr="A group of people writing on pap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8355846" name="Picture 41" descr="A group of people writing on pap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169503C8" w14:textId="77777777" w:rsidR="005C280B" w:rsidRDefault="005C280B">
            <w:pPr>
              <w:pStyle w:val="EasyRead16"/>
              <w:rPr>
                <w:sz w:val="28"/>
                <w:szCs w:val="28"/>
              </w:rPr>
            </w:pPr>
          </w:p>
          <w:p w14:paraId="79E53072" w14:textId="5106FF76" w:rsidR="00291D6D" w:rsidRDefault="00291D6D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 </w:t>
            </w:r>
            <w:r w:rsidR="00D0457D">
              <w:rPr>
                <w:sz w:val="28"/>
                <w:szCs w:val="28"/>
              </w:rPr>
              <w:t xml:space="preserve">NDIS </w:t>
            </w:r>
            <w:r>
              <w:rPr>
                <w:sz w:val="28"/>
                <w:szCs w:val="28"/>
              </w:rPr>
              <w:t>Taskforce said the NDIS provider definition needed to change.</w:t>
            </w:r>
          </w:p>
          <w:p w14:paraId="240BE1BC" w14:textId="77777777" w:rsidR="00291D6D" w:rsidRDefault="00291D6D">
            <w:pPr>
              <w:pStyle w:val="EasyRead16"/>
              <w:rPr>
                <w:sz w:val="28"/>
                <w:szCs w:val="28"/>
              </w:rPr>
            </w:pPr>
          </w:p>
          <w:p w14:paraId="13F4A7E5" w14:textId="72632A6F" w:rsidR="00291D6D" w:rsidRPr="008E647D" w:rsidRDefault="00253005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This means anyone </w:t>
            </w:r>
            <w:r w:rsidR="002479B4">
              <w:rPr>
                <w:sz w:val="28"/>
                <w:szCs w:val="28"/>
              </w:rPr>
              <w:t>i</w:t>
            </w:r>
            <w:r>
              <w:rPr>
                <w:sz w:val="28"/>
                <w:szCs w:val="28"/>
              </w:rPr>
              <w:t>n the new</w:t>
            </w:r>
            <w:r w:rsidR="00BA7EC1">
              <w:rPr>
                <w:sz w:val="28"/>
                <w:szCs w:val="28"/>
              </w:rPr>
              <w:t xml:space="preserve"> definition would need to </w:t>
            </w:r>
            <w:r w:rsidR="00847F4C">
              <w:rPr>
                <w:sz w:val="28"/>
                <w:szCs w:val="28"/>
              </w:rPr>
              <w:t>be registered.</w:t>
            </w:r>
          </w:p>
        </w:tc>
      </w:tr>
      <w:tr w:rsidR="005C280B" w:rsidRPr="008E647D" w14:paraId="43809D76" w14:textId="77777777" w:rsidTr="5D3659EE">
        <w:trPr>
          <w:cantSplit/>
          <w:trHeight w:val="5387"/>
        </w:trPr>
        <w:tc>
          <w:tcPr>
            <w:tcW w:w="3158" w:type="dxa"/>
          </w:tcPr>
          <w:p w14:paraId="5812B1DB" w14:textId="47A2825D" w:rsidR="005C280B" w:rsidRPr="008E647D" w:rsidRDefault="002F153C">
            <w:pPr>
              <w:pStyle w:val="EasyRead16"/>
              <w:rPr>
                <w:sz w:val="28"/>
                <w:szCs w:val="28"/>
              </w:rPr>
            </w:pPr>
            <w:r w:rsidRPr="002F153C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7EB22E39" wp14:editId="1CB9A79C">
                  <wp:extent cx="1868170" cy="1868170"/>
                  <wp:effectExtent l="0" t="0" r="0" b="0"/>
                  <wp:docPr id="1921786268" name="Picture 131" descr="a person supporting someone with a lock on the door and harness hanging on the wa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1786268" name="Picture 131" descr="a person supporting someone with a lock on the door and harness hanging on the wal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3561D124" w14:textId="77777777" w:rsidR="005C280B" w:rsidRDefault="005C280B">
            <w:pPr>
              <w:pStyle w:val="EasyRead16"/>
              <w:rPr>
                <w:sz w:val="28"/>
                <w:szCs w:val="28"/>
              </w:rPr>
            </w:pPr>
          </w:p>
          <w:p w14:paraId="679F4561" w14:textId="76920579" w:rsidR="002479B4" w:rsidRDefault="4361DBEF">
            <w:pPr>
              <w:pStyle w:val="EasyRead16"/>
              <w:rPr>
                <w:sz w:val="28"/>
                <w:szCs w:val="28"/>
              </w:rPr>
            </w:pPr>
            <w:r w:rsidRPr="5D3659EE">
              <w:rPr>
                <w:sz w:val="28"/>
                <w:szCs w:val="28"/>
              </w:rPr>
              <w:t xml:space="preserve">Now </w:t>
            </w:r>
            <w:r w:rsidR="5D82D8AB" w:rsidRPr="5D3659EE">
              <w:rPr>
                <w:sz w:val="28"/>
                <w:szCs w:val="28"/>
              </w:rPr>
              <w:t>w</w:t>
            </w:r>
            <w:r w:rsidR="2245B83E" w:rsidRPr="5D3659EE">
              <w:rPr>
                <w:sz w:val="28"/>
                <w:szCs w:val="28"/>
              </w:rPr>
              <w:t>ho</w:t>
            </w:r>
            <w:r w:rsidR="2F00F872" w:rsidRPr="5D3659EE">
              <w:rPr>
                <w:sz w:val="28"/>
                <w:szCs w:val="28"/>
              </w:rPr>
              <w:t xml:space="preserve"> need</w:t>
            </w:r>
            <w:r w:rsidR="2245B83E" w:rsidRPr="5D3659EE">
              <w:rPr>
                <w:sz w:val="28"/>
                <w:szCs w:val="28"/>
              </w:rPr>
              <w:t>s</w:t>
            </w:r>
            <w:r w:rsidR="346B5FCC" w:rsidRPr="5D3659EE">
              <w:rPr>
                <w:sz w:val="28"/>
                <w:szCs w:val="28"/>
              </w:rPr>
              <w:t xml:space="preserve"> to be registered </w:t>
            </w:r>
            <w:r w:rsidR="585FB97B" w:rsidRPr="5D3659EE">
              <w:rPr>
                <w:sz w:val="28"/>
                <w:szCs w:val="28"/>
              </w:rPr>
              <w:t xml:space="preserve">are </w:t>
            </w:r>
            <w:r w:rsidR="2245B83E" w:rsidRPr="5D3659EE">
              <w:rPr>
                <w:sz w:val="28"/>
                <w:szCs w:val="28"/>
              </w:rPr>
              <w:t>NDIS providers who do</w:t>
            </w:r>
          </w:p>
          <w:p w14:paraId="72932AD9" w14:textId="77777777" w:rsidR="00C5535D" w:rsidRDefault="00C5535D">
            <w:pPr>
              <w:pStyle w:val="EasyRead16"/>
              <w:rPr>
                <w:sz w:val="28"/>
                <w:szCs w:val="28"/>
              </w:rPr>
            </w:pPr>
          </w:p>
          <w:p w14:paraId="35627D0D" w14:textId="18682568" w:rsidR="00C5535D" w:rsidRDefault="009C499A" w:rsidP="00C5535D">
            <w:pPr>
              <w:pStyle w:val="EasyRead16"/>
              <w:numPr>
                <w:ilvl w:val="0"/>
                <w:numId w:val="28"/>
              </w:numPr>
              <w:rPr>
                <w:sz w:val="28"/>
                <w:szCs w:val="28"/>
              </w:rPr>
            </w:pPr>
            <w:r w:rsidRPr="009C499A">
              <w:rPr>
                <w:b/>
                <w:bCs/>
                <w:sz w:val="28"/>
                <w:szCs w:val="28"/>
              </w:rPr>
              <w:t>R</w:t>
            </w:r>
            <w:r w:rsidR="0021366B" w:rsidRPr="00183C54">
              <w:rPr>
                <w:b/>
                <w:bCs/>
                <w:sz w:val="28"/>
                <w:szCs w:val="28"/>
              </w:rPr>
              <w:t>estrictive practices</w:t>
            </w:r>
          </w:p>
          <w:p w14:paraId="06677B7A" w14:textId="77777777" w:rsidR="0021366B" w:rsidRDefault="0021366B" w:rsidP="0021366B">
            <w:pPr>
              <w:pStyle w:val="EasyRead16"/>
              <w:rPr>
                <w:sz w:val="28"/>
                <w:szCs w:val="28"/>
              </w:rPr>
            </w:pPr>
          </w:p>
          <w:p w14:paraId="23AF0C3F" w14:textId="77777777" w:rsidR="00183C54" w:rsidRDefault="00183C54" w:rsidP="00183C54">
            <w:pPr>
              <w:pStyle w:val="EasyRead16"/>
              <w:rPr>
                <w:sz w:val="28"/>
                <w:szCs w:val="28"/>
              </w:rPr>
            </w:pPr>
            <w:r w:rsidRPr="007C52FC">
              <w:rPr>
                <w:sz w:val="28"/>
                <w:szCs w:val="28"/>
              </w:rPr>
              <w:t>Restrictive practices can take away your rights.</w:t>
            </w:r>
          </w:p>
          <w:p w14:paraId="2733E612" w14:textId="77777777" w:rsidR="00183C54" w:rsidRPr="007C52FC" w:rsidRDefault="00183C54" w:rsidP="00183C54">
            <w:pPr>
              <w:pStyle w:val="EasyRead16"/>
              <w:rPr>
                <w:sz w:val="28"/>
                <w:szCs w:val="28"/>
              </w:rPr>
            </w:pPr>
          </w:p>
          <w:p w14:paraId="603DF22D" w14:textId="0D759D37" w:rsidR="0021366B" w:rsidRPr="008E647D" w:rsidRDefault="00183C54" w:rsidP="00183C54">
            <w:pPr>
              <w:pStyle w:val="EasyRead16"/>
              <w:rPr>
                <w:sz w:val="28"/>
                <w:szCs w:val="28"/>
              </w:rPr>
            </w:pPr>
            <w:r w:rsidRPr="007C52FC">
              <w:rPr>
                <w:sz w:val="28"/>
                <w:szCs w:val="28"/>
              </w:rPr>
              <w:t>They stop you from going places and doing what you want.</w:t>
            </w:r>
          </w:p>
        </w:tc>
      </w:tr>
      <w:tr w:rsidR="005C280B" w:rsidRPr="008E647D" w14:paraId="4B775058" w14:textId="77777777" w:rsidTr="5D3659EE">
        <w:trPr>
          <w:cantSplit/>
          <w:trHeight w:val="5387"/>
        </w:trPr>
        <w:tc>
          <w:tcPr>
            <w:tcW w:w="3158" w:type="dxa"/>
          </w:tcPr>
          <w:p w14:paraId="38258E09" w14:textId="38F455AC" w:rsidR="005C280B" w:rsidRPr="008E647D" w:rsidRDefault="00917B55">
            <w:pPr>
              <w:pStyle w:val="EasyRead16"/>
              <w:rPr>
                <w:sz w:val="28"/>
                <w:szCs w:val="28"/>
              </w:rPr>
            </w:pPr>
            <w:r w:rsidRPr="00917B55">
              <w:rPr>
                <w:noProof/>
                <w:sz w:val="28"/>
                <w:szCs w:val="28"/>
              </w:rPr>
              <w:drawing>
                <wp:inline distT="0" distB="0" distL="0" distR="0" wp14:anchorId="0F4CF168" wp14:editId="1E6EED85">
                  <wp:extent cx="1868170" cy="1868170"/>
                  <wp:effectExtent l="0" t="0" r="0" b="0"/>
                  <wp:docPr id="1509101974" name="Picture 74" descr="A group of people standing in front of a hou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9101974" name="Picture 74" descr="A group of people standing in front of a hou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54D18A9A" w14:textId="77777777" w:rsidR="005C280B" w:rsidRDefault="005C280B">
            <w:pPr>
              <w:pStyle w:val="EasyRead16"/>
              <w:rPr>
                <w:sz w:val="28"/>
                <w:szCs w:val="28"/>
              </w:rPr>
            </w:pPr>
          </w:p>
          <w:p w14:paraId="0E883B4A" w14:textId="77777777" w:rsidR="00016CC2" w:rsidRDefault="00016CC2">
            <w:pPr>
              <w:pStyle w:val="EasyRead16"/>
              <w:rPr>
                <w:sz w:val="28"/>
                <w:szCs w:val="28"/>
              </w:rPr>
            </w:pPr>
          </w:p>
          <w:p w14:paraId="6531DB39" w14:textId="77777777" w:rsidR="00016CC2" w:rsidRPr="00356E18" w:rsidRDefault="009C499A" w:rsidP="00016CC2">
            <w:pPr>
              <w:pStyle w:val="EasyRead16"/>
              <w:numPr>
                <w:ilvl w:val="0"/>
                <w:numId w:val="28"/>
              </w:numPr>
              <w:rPr>
                <w:b/>
                <w:bCs/>
                <w:sz w:val="28"/>
                <w:szCs w:val="28"/>
              </w:rPr>
            </w:pPr>
            <w:r w:rsidRPr="00356E18">
              <w:rPr>
                <w:b/>
                <w:bCs/>
                <w:sz w:val="28"/>
                <w:szCs w:val="28"/>
              </w:rPr>
              <w:t xml:space="preserve">Specialist disability accommodation </w:t>
            </w:r>
          </w:p>
          <w:p w14:paraId="4B9AD998" w14:textId="77777777" w:rsidR="009C499A" w:rsidRDefault="009C499A" w:rsidP="009C499A">
            <w:pPr>
              <w:pStyle w:val="EasyRead16"/>
              <w:rPr>
                <w:sz w:val="28"/>
                <w:szCs w:val="28"/>
              </w:rPr>
            </w:pPr>
          </w:p>
          <w:p w14:paraId="19828303" w14:textId="0C559F10" w:rsidR="00037BB9" w:rsidRDefault="00037BB9" w:rsidP="00037BB9">
            <w:pPr>
              <w:pStyle w:val="EasyRead16"/>
              <w:rPr>
                <w:rFonts w:eastAsia="Arial" w:cs="Arial"/>
                <w:sz w:val="28"/>
                <w:szCs w:val="28"/>
              </w:rPr>
            </w:pPr>
            <w:r>
              <w:rPr>
                <w:rFonts w:eastAsia="Arial" w:cs="Arial"/>
                <w:sz w:val="28"/>
                <w:szCs w:val="28"/>
              </w:rPr>
              <w:t xml:space="preserve">We call it </w:t>
            </w:r>
            <w:r w:rsidRPr="00356E18">
              <w:rPr>
                <w:rFonts w:eastAsia="Arial" w:cs="Arial"/>
                <w:b/>
                <w:bCs/>
                <w:sz w:val="28"/>
                <w:szCs w:val="28"/>
              </w:rPr>
              <w:t>SDA</w:t>
            </w:r>
            <w:r>
              <w:rPr>
                <w:rFonts w:eastAsia="Arial" w:cs="Arial"/>
                <w:sz w:val="28"/>
                <w:szCs w:val="28"/>
              </w:rPr>
              <w:t xml:space="preserve"> for short</w:t>
            </w:r>
            <w:r w:rsidR="00CB15EE">
              <w:rPr>
                <w:rFonts w:eastAsia="Arial" w:cs="Arial"/>
                <w:sz w:val="28"/>
                <w:szCs w:val="28"/>
              </w:rPr>
              <w:t>.</w:t>
            </w:r>
          </w:p>
          <w:p w14:paraId="36EB638F" w14:textId="77777777" w:rsidR="00037BB9" w:rsidRPr="002F10C0" w:rsidRDefault="00037BB9" w:rsidP="00037BB9">
            <w:pPr>
              <w:pStyle w:val="EasyRead16"/>
              <w:rPr>
                <w:rFonts w:eastAsia="Arial" w:cs="Arial"/>
                <w:sz w:val="28"/>
                <w:szCs w:val="28"/>
              </w:rPr>
            </w:pPr>
          </w:p>
          <w:p w14:paraId="18610FA5" w14:textId="77777777" w:rsidR="00817448" w:rsidRDefault="00817448" w:rsidP="00817448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People with disability can</w:t>
            </w:r>
          </w:p>
          <w:p w14:paraId="06382D40" w14:textId="77777777" w:rsidR="00037BB9" w:rsidRPr="002F10C0" w:rsidRDefault="00037BB9" w:rsidP="00037BB9">
            <w:pPr>
              <w:pStyle w:val="EasyRead16"/>
              <w:rPr>
                <w:rFonts w:eastAsia="Arial" w:cs="Arial"/>
                <w:sz w:val="28"/>
                <w:szCs w:val="28"/>
              </w:rPr>
            </w:pPr>
          </w:p>
          <w:p w14:paraId="342CB748" w14:textId="77777777" w:rsidR="00037BB9" w:rsidRPr="002F10C0" w:rsidRDefault="00037BB9" w:rsidP="00037BB9">
            <w:pPr>
              <w:pStyle w:val="EasyRead16"/>
              <w:numPr>
                <w:ilvl w:val="0"/>
                <w:numId w:val="29"/>
              </w:numPr>
              <w:rPr>
                <w:rFonts w:eastAsia="Arial" w:cs="Arial"/>
                <w:sz w:val="28"/>
                <w:szCs w:val="28"/>
              </w:rPr>
            </w:pPr>
            <w:r w:rsidRPr="002F10C0">
              <w:rPr>
                <w:rFonts w:eastAsia="Arial" w:cs="Arial"/>
                <w:sz w:val="28"/>
                <w:szCs w:val="28"/>
              </w:rPr>
              <w:t>Live in a house paid for by the NDIS</w:t>
            </w:r>
          </w:p>
          <w:p w14:paraId="13C6C4C4" w14:textId="32E050A0" w:rsidR="009C499A" w:rsidRPr="00817448" w:rsidRDefault="00037BB9" w:rsidP="009C499A">
            <w:pPr>
              <w:pStyle w:val="EasyRead16"/>
              <w:numPr>
                <w:ilvl w:val="0"/>
                <w:numId w:val="29"/>
              </w:numPr>
              <w:rPr>
                <w:rFonts w:eastAsia="Arial" w:cs="Arial"/>
                <w:sz w:val="28"/>
                <w:szCs w:val="28"/>
              </w:rPr>
            </w:pPr>
            <w:r w:rsidRPr="002F10C0">
              <w:rPr>
                <w:rFonts w:eastAsia="Arial" w:cs="Arial"/>
                <w:sz w:val="28"/>
                <w:szCs w:val="28"/>
              </w:rPr>
              <w:t>Get support to live in the house.</w:t>
            </w:r>
          </w:p>
        </w:tc>
      </w:tr>
      <w:tr w:rsidR="006A0351" w:rsidRPr="008E647D" w14:paraId="6F94C11C" w14:textId="77777777" w:rsidTr="5D3659EE">
        <w:trPr>
          <w:cantSplit/>
          <w:trHeight w:val="2835"/>
        </w:trPr>
        <w:tc>
          <w:tcPr>
            <w:tcW w:w="3158" w:type="dxa"/>
          </w:tcPr>
          <w:p w14:paraId="59A42E1E" w14:textId="78F911D3" w:rsidR="006A0351" w:rsidRPr="008E647D" w:rsidRDefault="006C64A3">
            <w:pPr>
              <w:pStyle w:val="EasyRead16"/>
              <w:rPr>
                <w:sz w:val="28"/>
                <w:szCs w:val="28"/>
              </w:rPr>
            </w:pPr>
            <w:r w:rsidRPr="006C64A3">
              <w:rPr>
                <w:noProof/>
                <w:sz w:val="28"/>
                <w:szCs w:val="28"/>
              </w:rPr>
              <w:drawing>
                <wp:inline distT="0" distB="0" distL="0" distR="0" wp14:anchorId="0045F076" wp14:editId="5F5237B4">
                  <wp:extent cx="1868170" cy="1868170"/>
                  <wp:effectExtent l="0" t="0" r="0" b="0"/>
                  <wp:docPr id="534412938" name="Picture 102" descr="A person helping a child in a wheelchai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4412938" name="Picture 102" descr="A person helping a child in a wheelchai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6B4B44D4" w14:textId="77777777" w:rsidR="006A0351" w:rsidRDefault="006A0351">
            <w:pPr>
              <w:pStyle w:val="EasyRead16"/>
              <w:rPr>
                <w:sz w:val="28"/>
                <w:szCs w:val="28"/>
              </w:rPr>
            </w:pPr>
          </w:p>
          <w:p w14:paraId="29595CE3" w14:textId="77777777" w:rsidR="006A0351" w:rsidRDefault="006A0351">
            <w:pPr>
              <w:pStyle w:val="EasyRead16"/>
              <w:rPr>
                <w:sz w:val="28"/>
                <w:szCs w:val="28"/>
              </w:rPr>
            </w:pPr>
          </w:p>
          <w:p w14:paraId="245FC7F4" w14:textId="77777777" w:rsidR="006A0351" w:rsidRPr="00165EA8" w:rsidRDefault="006A0351" w:rsidP="006A0351">
            <w:pPr>
              <w:pStyle w:val="EasyRead16"/>
              <w:numPr>
                <w:ilvl w:val="0"/>
                <w:numId w:val="28"/>
              </w:numPr>
              <w:rPr>
                <w:b/>
                <w:bCs/>
                <w:sz w:val="28"/>
                <w:szCs w:val="28"/>
              </w:rPr>
            </w:pPr>
            <w:r w:rsidRPr="00165EA8">
              <w:rPr>
                <w:b/>
                <w:bCs/>
                <w:sz w:val="28"/>
                <w:szCs w:val="28"/>
              </w:rPr>
              <w:t>Specialist behaviour support</w:t>
            </w:r>
          </w:p>
          <w:p w14:paraId="0ED90DC6" w14:textId="77777777" w:rsidR="006A0351" w:rsidRDefault="006A0351" w:rsidP="006A0351">
            <w:pPr>
              <w:pStyle w:val="EasyRead16"/>
              <w:rPr>
                <w:sz w:val="28"/>
                <w:szCs w:val="28"/>
              </w:rPr>
            </w:pPr>
          </w:p>
          <w:p w14:paraId="0A8A1D5A" w14:textId="76BDCF75" w:rsidR="006A0351" w:rsidRDefault="00165EA8" w:rsidP="006A0351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B</w:t>
            </w:r>
            <w:r w:rsidRPr="00F56233">
              <w:rPr>
                <w:sz w:val="28"/>
                <w:szCs w:val="28"/>
              </w:rPr>
              <w:t>ehaviour support helps you live a good life.</w:t>
            </w:r>
          </w:p>
        </w:tc>
      </w:tr>
      <w:tr w:rsidR="00165EA8" w:rsidRPr="008E647D" w14:paraId="6034EB76" w14:textId="77777777" w:rsidTr="5D3659EE">
        <w:trPr>
          <w:cantSplit/>
          <w:trHeight w:val="3969"/>
        </w:trPr>
        <w:tc>
          <w:tcPr>
            <w:tcW w:w="3158" w:type="dxa"/>
          </w:tcPr>
          <w:p w14:paraId="4A96F442" w14:textId="5BA8A0EF" w:rsidR="00165EA8" w:rsidRPr="008E647D" w:rsidRDefault="00917B55">
            <w:pPr>
              <w:pStyle w:val="EasyRead16"/>
              <w:rPr>
                <w:sz w:val="28"/>
                <w:szCs w:val="28"/>
              </w:rPr>
            </w:pPr>
            <w:r w:rsidRPr="00917B55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2C051170" wp14:editId="56D78E5C">
                  <wp:extent cx="1868170" cy="1868170"/>
                  <wp:effectExtent l="0" t="0" r="0" b="0"/>
                  <wp:docPr id="848368429" name="Picture 76" descr="A group of people sitting at a tab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8368429" name="Picture 76" descr="A group of people sitting at a tab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6D8C1BA6" w14:textId="77777777" w:rsidR="00165EA8" w:rsidRDefault="00165EA8">
            <w:pPr>
              <w:pStyle w:val="EasyRead16"/>
              <w:rPr>
                <w:sz w:val="28"/>
                <w:szCs w:val="28"/>
              </w:rPr>
            </w:pPr>
          </w:p>
          <w:p w14:paraId="0E27BB07" w14:textId="77777777" w:rsidR="00165EA8" w:rsidRDefault="00165EA8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This includes</w:t>
            </w:r>
          </w:p>
          <w:p w14:paraId="723FF3CD" w14:textId="77777777" w:rsidR="00165EA8" w:rsidRDefault="00165EA8">
            <w:pPr>
              <w:pStyle w:val="EasyRead16"/>
              <w:rPr>
                <w:sz w:val="28"/>
                <w:szCs w:val="28"/>
              </w:rPr>
            </w:pPr>
          </w:p>
          <w:p w14:paraId="7EE63723" w14:textId="24AEE3C2" w:rsidR="003E7EAF" w:rsidRPr="00D52B8F" w:rsidRDefault="141BB0A9" w:rsidP="003E7EAF">
            <w:pPr>
              <w:pStyle w:val="EasyRead16"/>
              <w:numPr>
                <w:ilvl w:val="0"/>
                <w:numId w:val="28"/>
              </w:numPr>
              <w:rPr>
                <w:sz w:val="28"/>
                <w:szCs w:val="28"/>
              </w:rPr>
            </w:pPr>
            <w:r w:rsidRPr="5D3659EE">
              <w:rPr>
                <w:sz w:val="28"/>
                <w:szCs w:val="28"/>
              </w:rPr>
              <w:t xml:space="preserve">Doing behaviour support </w:t>
            </w:r>
            <w:r w:rsidRPr="5D3659EE">
              <w:rPr>
                <w:b/>
                <w:bCs/>
                <w:sz w:val="28"/>
                <w:szCs w:val="28"/>
              </w:rPr>
              <w:t>assessments</w:t>
            </w:r>
          </w:p>
          <w:p w14:paraId="48639DEA" w14:textId="77777777" w:rsidR="00D52B8F" w:rsidRDefault="00D52B8F" w:rsidP="00D52B8F">
            <w:pPr>
              <w:pStyle w:val="EasyRead16"/>
              <w:rPr>
                <w:b/>
                <w:bCs/>
                <w:sz w:val="28"/>
                <w:szCs w:val="28"/>
              </w:rPr>
            </w:pPr>
          </w:p>
          <w:p w14:paraId="1C255B86" w14:textId="6BB1E7CE" w:rsidR="00D52B8F" w:rsidRPr="003E7EAF" w:rsidRDefault="00D52B8F" w:rsidP="00D52B8F">
            <w:pPr>
              <w:pStyle w:val="EasyRead16"/>
              <w:rPr>
                <w:sz w:val="28"/>
                <w:szCs w:val="28"/>
              </w:rPr>
            </w:pPr>
            <w:r w:rsidRPr="00F56233">
              <w:rPr>
                <w:sz w:val="28"/>
                <w:szCs w:val="28"/>
              </w:rPr>
              <w:t xml:space="preserve">Assessments help us work out what </w:t>
            </w:r>
            <w:r>
              <w:rPr>
                <w:sz w:val="28"/>
                <w:szCs w:val="28"/>
              </w:rPr>
              <w:t xml:space="preserve">support </w:t>
            </w:r>
            <w:r w:rsidRPr="00F56233">
              <w:rPr>
                <w:sz w:val="28"/>
                <w:szCs w:val="28"/>
              </w:rPr>
              <w:t>you need.</w:t>
            </w:r>
          </w:p>
        </w:tc>
      </w:tr>
      <w:tr w:rsidR="003E7EAF" w:rsidRPr="008E647D" w14:paraId="4ED598FB" w14:textId="77777777" w:rsidTr="5D3659EE">
        <w:trPr>
          <w:cantSplit/>
          <w:trHeight w:val="3969"/>
        </w:trPr>
        <w:tc>
          <w:tcPr>
            <w:tcW w:w="3158" w:type="dxa"/>
          </w:tcPr>
          <w:p w14:paraId="2A3AAFF2" w14:textId="5BEF10EC" w:rsidR="003E7EAF" w:rsidRPr="008E647D" w:rsidRDefault="008958AF">
            <w:pPr>
              <w:pStyle w:val="EasyRead16"/>
              <w:rPr>
                <w:sz w:val="28"/>
                <w:szCs w:val="28"/>
              </w:rPr>
            </w:pPr>
            <w:r w:rsidRPr="008958AF">
              <w:rPr>
                <w:noProof/>
                <w:sz w:val="28"/>
                <w:szCs w:val="28"/>
              </w:rPr>
              <w:drawing>
                <wp:inline distT="0" distB="0" distL="0" distR="0" wp14:anchorId="6C6BB37A" wp14:editId="385B4241">
                  <wp:extent cx="1868170" cy="1868170"/>
                  <wp:effectExtent l="0" t="0" r="0" b="0"/>
                  <wp:docPr id="2075872150" name="Picture 96" descr="A person and person holding pap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5872150" name="Picture 96" descr="A person and person holding pap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575F1B28" w14:textId="77777777" w:rsidR="003E7EAF" w:rsidRDefault="003E7EAF">
            <w:pPr>
              <w:pStyle w:val="EasyRead16"/>
              <w:rPr>
                <w:sz w:val="28"/>
                <w:szCs w:val="28"/>
              </w:rPr>
            </w:pPr>
          </w:p>
          <w:p w14:paraId="330BF445" w14:textId="77777777" w:rsidR="003E7EAF" w:rsidRDefault="003E7EAF">
            <w:pPr>
              <w:pStyle w:val="EasyRead16"/>
              <w:rPr>
                <w:sz w:val="28"/>
                <w:szCs w:val="28"/>
              </w:rPr>
            </w:pPr>
          </w:p>
          <w:p w14:paraId="287C97BB" w14:textId="01B0FFA2" w:rsidR="003E7EAF" w:rsidRDefault="003E7EAF" w:rsidP="003E7EAF">
            <w:pPr>
              <w:pStyle w:val="EasyRead16"/>
              <w:numPr>
                <w:ilvl w:val="0"/>
                <w:numId w:val="28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Making behaviour support plans.</w:t>
            </w:r>
          </w:p>
        </w:tc>
      </w:tr>
      <w:tr w:rsidR="0093239E" w:rsidRPr="008E647D" w14:paraId="2CA19A8B" w14:textId="77777777" w:rsidTr="5D3659EE">
        <w:trPr>
          <w:cantSplit/>
          <w:trHeight w:val="2835"/>
        </w:trPr>
        <w:tc>
          <w:tcPr>
            <w:tcW w:w="3158" w:type="dxa"/>
          </w:tcPr>
          <w:p w14:paraId="7FD59495" w14:textId="06A3A473" w:rsidR="0093239E" w:rsidRPr="008E647D" w:rsidRDefault="00C6730E">
            <w:pPr>
              <w:pStyle w:val="EasyRead16"/>
              <w:rPr>
                <w:sz w:val="28"/>
                <w:szCs w:val="28"/>
              </w:rPr>
            </w:pPr>
            <w:r w:rsidRPr="00C6730E">
              <w:rPr>
                <w:noProof/>
                <w:sz w:val="28"/>
                <w:szCs w:val="28"/>
              </w:rPr>
              <w:drawing>
                <wp:inline distT="0" distB="0" distL="0" distR="0" wp14:anchorId="6668EFFC" wp14:editId="4E931CF2">
                  <wp:extent cx="1868170" cy="1868170"/>
                  <wp:effectExtent l="0" t="0" r="0" b="0"/>
                  <wp:docPr id="35071549" name="Picture 43" descr="A building with NDIA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071549" name="Picture 43" descr="A building with NDIA o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341747ED" w14:textId="77777777" w:rsidR="0093239E" w:rsidRDefault="0093239E">
            <w:pPr>
              <w:pStyle w:val="EasyRead16"/>
              <w:rPr>
                <w:sz w:val="28"/>
                <w:szCs w:val="28"/>
              </w:rPr>
            </w:pPr>
          </w:p>
          <w:p w14:paraId="11CF7F99" w14:textId="40BD1FE3" w:rsidR="0093239E" w:rsidRDefault="27666595">
            <w:pPr>
              <w:pStyle w:val="EasyRead16"/>
              <w:rPr>
                <w:sz w:val="28"/>
                <w:szCs w:val="28"/>
              </w:rPr>
            </w:pPr>
            <w:r w:rsidRPr="5D3659EE">
              <w:rPr>
                <w:sz w:val="28"/>
                <w:szCs w:val="28"/>
              </w:rPr>
              <w:t xml:space="preserve">If </w:t>
            </w:r>
            <w:r w:rsidR="79FAF73D" w:rsidRPr="5D3659EE">
              <w:rPr>
                <w:sz w:val="28"/>
                <w:szCs w:val="28"/>
              </w:rPr>
              <w:t xml:space="preserve">the </w:t>
            </w:r>
            <w:r w:rsidR="79FAF73D" w:rsidRPr="5D3659EE">
              <w:rPr>
                <w:b/>
                <w:bCs/>
                <w:sz w:val="28"/>
                <w:szCs w:val="28"/>
              </w:rPr>
              <w:t>N</w:t>
            </w:r>
            <w:r w:rsidR="1251D7A5" w:rsidRPr="5D3659EE">
              <w:rPr>
                <w:b/>
                <w:bCs/>
                <w:sz w:val="28"/>
                <w:szCs w:val="28"/>
              </w:rPr>
              <w:t xml:space="preserve">ational </w:t>
            </w:r>
            <w:r w:rsidR="79FAF73D" w:rsidRPr="5D3659EE">
              <w:rPr>
                <w:b/>
                <w:bCs/>
                <w:sz w:val="28"/>
                <w:szCs w:val="28"/>
              </w:rPr>
              <w:t>D</w:t>
            </w:r>
            <w:r w:rsidR="69D07F05" w:rsidRPr="5D3659EE">
              <w:rPr>
                <w:b/>
                <w:bCs/>
                <w:sz w:val="28"/>
                <w:szCs w:val="28"/>
              </w:rPr>
              <w:t xml:space="preserve">isability </w:t>
            </w:r>
            <w:r w:rsidR="79FAF73D" w:rsidRPr="5D3659EE">
              <w:rPr>
                <w:b/>
                <w:bCs/>
                <w:sz w:val="28"/>
                <w:szCs w:val="28"/>
              </w:rPr>
              <w:t>I</w:t>
            </w:r>
            <w:r w:rsidR="69D07F05" w:rsidRPr="5D3659EE">
              <w:rPr>
                <w:b/>
                <w:bCs/>
                <w:sz w:val="28"/>
                <w:szCs w:val="28"/>
              </w:rPr>
              <w:t xml:space="preserve">nsurance </w:t>
            </w:r>
            <w:r w:rsidR="79FAF73D" w:rsidRPr="5D3659EE">
              <w:rPr>
                <w:b/>
                <w:bCs/>
                <w:sz w:val="28"/>
                <w:szCs w:val="28"/>
              </w:rPr>
              <w:t>A</w:t>
            </w:r>
            <w:r w:rsidR="69D07F05" w:rsidRPr="5D3659EE">
              <w:rPr>
                <w:b/>
                <w:bCs/>
                <w:sz w:val="28"/>
                <w:szCs w:val="28"/>
              </w:rPr>
              <w:t>gency</w:t>
            </w:r>
            <w:r w:rsidR="79FAF73D" w:rsidRPr="5D3659EE">
              <w:rPr>
                <w:sz w:val="28"/>
                <w:szCs w:val="28"/>
              </w:rPr>
              <w:t xml:space="preserve"> manage</w:t>
            </w:r>
            <w:r w:rsidR="70B4D19C" w:rsidRPr="5D3659EE">
              <w:rPr>
                <w:sz w:val="28"/>
                <w:szCs w:val="28"/>
              </w:rPr>
              <w:t>s</w:t>
            </w:r>
            <w:r w:rsidR="79FAF73D" w:rsidRPr="5D3659EE">
              <w:rPr>
                <w:sz w:val="28"/>
                <w:szCs w:val="28"/>
              </w:rPr>
              <w:t xml:space="preserve"> </w:t>
            </w:r>
            <w:r w:rsidR="6D7D9851" w:rsidRPr="5D3659EE">
              <w:rPr>
                <w:sz w:val="28"/>
                <w:szCs w:val="28"/>
              </w:rPr>
              <w:t>a</w:t>
            </w:r>
            <w:r w:rsidR="79FAF73D" w:rsidRPr="5D3659EE">
              <w:rPr>
                <w:sz w:val="28"/>
                <w:szCs w:val="28"/>
              </w:rPr>
              <w:t xml:space="preserve"> NDIS plan there are rules.</w:t>
            </w:r>
          </w:p>
          <w:p w14:paraId="31B3612B" w14:textId="77777777" w:rsidR="006370BA" w:rsidRDefault="006370BA">
            <w:pPr>
              <w:pStyle w:val="EasyRead16"/>
              <w:rPr>
                <w:sz w:val="28"/>
                <w:szCs w:val="28"/>
              </w:rPr>
            </w:pPr>
          </w:p>
          <w:p w14:paraId="3B22AF73" w14:textId="77777777" w:rsidR="006370BA" w:rsidRDefault="006370BA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They must use NDIS providers that are registered.</w:t>
            </w:r>
          </w:p>
          <w:p w14:paraId="0345ED9D" w14:textId="77777777" w:rsidR="005D74AD" w:rsidRDefault="005D74AD">
            <w:pPr>
              <w:pStyle w:val="EasyRead16"/>
              <w:rPr>
                <w:sz w:val="28"/>
                <w:szCs w:val="28"/>
              </w:rPr>
            </w:pPr>
          </w:p>
          <w:p w14:paraId="4BBB06F2" w14:textId="77777777" w:rsidR="005D74AD" w:rsidRDefault="005D74AD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We call it </w:t>
            </w:r>
            <w:r w:rsidRPr="005D74AD">
              <w:rPr>
                <w:b/>
                <w:bCs/>
                <w:sz w:val="28"/>
                <w:szCs w:val="28"/>
              </w:rPr>
              <w:t>NDIA</w:t>
            </w:r>
            <w:r>
              <w:rPr>
                <w:sz w:val="28"/>
                <w:szCs w:val="28"/>
              </w:rPr>
              <w:t xml:space="preserve"> for short.</w:t>
            </w:r>
          </w:p>
          <w:p w14:paraId="487B4975" w14:textId="77777777" w:rsidR="005D74AD" w:rsidRDefault="005D74AD">
            <w:pPr>
              <w:pStyle w:val="EasyRead16"/>
              <w:rPr>
                <w:sz w:val="28"/>
                <w:szCs w:val="28"/>
              </w:rPr>
            </w:pPr>
          </w:p>
          <w:p w14:paraId="3FB20CCB" w14:textId="11DF6035" w:rsidR="005D74AD" w:rsidRDefault="00340C09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NDIA</w:t>
            </w:r>
            <w:r w:rsidR="005D74AD">
              <w:rPr>
                <w:sz w:val="28"/>
                <w:szCs w:val="28"/>
              </w:rPr>
              <w:t xml:space="preserve"> look after the NDIS.</w:t>
            </w:r>
          </w:p>
        </w:tc>
      </w:tr>
      <w:tr w:rsidR="00E85987" w:rsidRPr="008E647D" w14:paraId="7BF09A25" w14:textId="77777777" w:rsidTr="5D3659EE">
        <w:trPr>
          <w:cantSplit/>
          <w:trHeight w:val="2835"/>
        </w:trPr>
        <w:tc>
          <w:tcPr>
            <w:tcW w:w="3158" w:type="dxa"/>
          </w:tcPr>
          <w:p w14:paraId="6EC5975E" w14:textId="63669030" w:rsidR="00E85987" w:rsidRPr="008E647D" w:rsidRDefault="008B26BA">
            <w:pPr>
              <w:pStyle w:val="EasyRead16"/>
              <w:rPr>
                <w:sz w:val="28"/>
                <w:szCs w:val="28"/>
              </w:rPr>
            </w:pPr>
            <w:r w:rsidRPr="008B26BA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7A378E3D" wp14:editId="69CB016D">
                  <wp:extent cx="1868170" cy="1868170"/>
                  <wp:effectExtent l="0" t="0" r="0" b="0"/>
                  <wp:docPr id="1342335741" name="Picture 45" descr="a person holding a piece of paper looking confus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2335741" name="Picture 45" descr="a person holding a piece of paper looking confus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09ABCE48" w14:textId="77777777" w:rsidR="00E85987" w:rsidRDefault="00E85987">
            <w:pPr>
              <w:pStyle w:val="EasyRead16"/>
              <w:rPr>
                <w:sz w:val="28"/>
                <w:szCs w:val="28"/>
              </w:rPr>
            </w:pPr>
          </w:p>
          <w:p w14:paraId="5365239E" w14:textId="77777777" w:rsidR="006F1B7F" w:rsidRDefault="006F1B7F">
            <w:pPr>
              <w:pStyle w:val="EasyRead16"/>
              <w:rPr>
                <w:sz w:val="28"/>
                <w:szCs w:val="28"/>
              </w:rPr>
            </w:pPr>
          </w:p>
          <w:p w14:paraId="2D4CF21A" w14:textId="6AA23A18" w:rsidR="00E85987" w:rsidRDefault="0ECE6B82">
            <w:pPr>
              <w:pStyle w:val="EasyRead16"/>
              <w:rPr>
                <w:sz w:val="28"/>
                <w:szCs w:val="28"/>
              </w:rPr>
            </w:pPr>
            <w:r w:rsidRPr="5D3659EE">
              <w:rPr>
                <w:sz w:val="28"/>
                <w:szCs w:val="28"/>
              </w:rPr>
              <w:t>Some</w:t>
            </w:r>
            <w:r w:rsidR="0AC85FCA" w:rsidRPr="5D3659EE">
              <w:rPr>
                <w:sz w:val="28"/>
                <w:szCs w:val="28"/>
              </w:rPr>
              <w:t xml:space="preserve"> people were confused about</w:t>
            </w:r>
            <w:r w:rsidR="091AD1EB" w:rsidRPr="5D3659EE">
              <w:rPr>
                <w:sz w:val="28"/>
                <w:szCs w:val="28"/>
              </w:rPr>
              <w:t xml:space="preserve"> what NDIS provider rules will </w:t>
            </w:r>
            <w:r w:rsidR="6373C13A" w:rsidRPr="5D3659EE">
              <w:rPr>
                <w:sz w:val="28"/>
                <w:szCs w:val="28"/>
              </w:rPr>
              <w:t>be</w:t>
            </w:r>
            <w:r w:rsidR="091AD1EB" w:rsidRPr="5D3659EE">
              <w:rPr>
                <w:sz w:val="28"/>
                <w:szCs w:val="28"/>
              </w:rPr>
              <w:t xml:space="preserve"> in the future.</w:t>
            </w:r>
          </w:p>
        </w:tc>
      </w:tr>
      <w:tr w:rsidR="006F1B7F" w:rsidRPr="008E647D" w14:paraId="5A849A48" w14:textId="77777777" w:rsidTr="5D3659EE">
        <w:trPr>
          <w:cantSplit/>
          <w:trHeight w:val="2835"/>
        </w:trPr>
        <w:tc>
          <w:tcPr>
            <w:tcW w:w="3158" w:type="dxa"/>
          </w:tcPr>
          <w:p w14:paraId="591310CB" w14:textId="0D7157C6" w:rsidR="006F1B7F" w:rsidRPr="008E647D" w:rsidRDefault="008B26BA">
            <w:pPr>
              <w:pStyle w:val="EasyRead16"/>
              <w:rPr>
                <w:sz w:val="28"/>
                <w:szCs w:val="28"/>
              </w:rPr>
            </w:pPr>
            <w:r w:rsidRPr="008B26BA">
              <w:rPr>
                <w:noProof/>
                <w:sz w:val="28"/>
                <w:szCs w:val="28"/>
              </w:rPr>
              <w:drawing>
                <wp:inline distT="0" distB="0" distL="0" distR="0" wp14:anchorId="00A76CAD" wp14:editId="1DF6F96E">
                  <wp:extent cx="1868170" cy="1868170"/>
                  <wp:effectExtent l="0" t="0" r="0" b="0"/>
                  <wp:docPr id="536543880" name="Picture 47" descr=" a person holding a light bul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6543880" name="Picture 47" descr=" a person holding a light bul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23DCFFEA" w14:textId="77777777" w:rsidR="006F1B7F" w:rsidRDefault="006F1B7F">
            <w:pPr>
              <w:pStyle w:val="EasyRead16"/>
              <w:rPr>
                <w:sz w:val="28"/>
                <w:szCs w:val="28"/>
              </w:rPr>
            </w:pPr>
          </w:p>
          <w:p w14:paraId="4A394891" w14:textId="77777777" w:rsidR="00875F72" w:rsidRDefault="00875F72">
            <w:pPr>
              <w:pStyle w:val="EasyRead16"/>
              <w:rPr>
                <w:sz w:val="28"/>
                <w:szCs w:val="28"/>
              </w:rPr>
            </w:pPr>
          </w:p>
          <w:p w14:paraId="4B782086" w14:textId="72BB8682" w:rsidR="00D043BA" w:rsidRDefault="00D043BA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This consultation will</w:t>
            </w:r>
            <w:r w:rsidR="004652DE">
              <w:rPr>
                <w:sz w:val="28"/>
                <w:szCs w:val="28"/>
              </w:rPr>
              <w:t xml:space="preserve"> help </w:t>
            </w:r>
            <w:r w:rsidR="00875F72">
              <w:rPr>
                <w:sz w:val="28"/>
                <w:szCs w:val="28"/>
              </w:rPr>
              <w:t>the government hear your ideas.</w:t>
            </w:r>
          </w:p>
        </w:tc>
      </w:tr>
      <w:tr w:rsidR="0043571D" w:rsidRPr="008E647D" w14:paraId="36EB8726" w14:textId="77777777" w:rsidTr="5D3659EE">
        <w:trPr>
          <w:cantSplit/>
          <w:trHeight w:val="2835"/>
        </w:trPr>
        <w:tc>
          <w:tcPr>
            <w:tcW w:w="3158" w:type="dxa"/>
          </w:tcPr>
          <w:p w14:paraId="587AED6E" w14:textId="777BE809" w:rsidR="0043571D" w:rsidRPr="008E647D" w:rsidRDefault="009B307D">
            <w:pPr>
              <w:pStyle w:val="EasyRead16"/>
              <w:rPr>
                <w:sz w:val="28"/>
                <w:szCs w:val="28"/>
              </w:rPr>
            </w:pPr>
            <w:r w:rsidRPr="009B307D">
              <w:rPr>
                <w:noProof/>
                <w:sz w:val="28"/>
                <w:szCs w:val="28"/>
              </w:rPr>
              <w:drawing>
                <wp:inline distT="0" distB="0" distL="0" distR="0" wp14:anchorId="4B17911A" wp14:editId="00D8180F">
                  <wp:extent cx="1868170" cy="1868170"/>
                  <wp:effectExtent l="0" t="0" r="0" b="0"/>
                  <wp:docPr id="2065759490" name="Picture 129" descr="A person helping a person in a wheelchai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5759490" name="Picture 129" descr="A person helping a person in a wheelchai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7EF36EF2" w14:textId="77777777" w:rsidR="0043571D" w:rsidRDefault="0043571D">
            <w:pPr>
              <w:pStyle w:val="EasyRead16"/>
              <w:rPr>
                <w:sz w:val="28"/>
                <w:szCs w:val="28"/>
              </w:rPr>
            </w:pPr>
          </w:p>
          <w:p w14:paraId="5BF43FE2" w14:textId="77777777" w:rsidR="0043571D" w:rsidRDefault="0043571D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 new definition will help</w:t>
            </w:r>
          </w:p>
          <w:p w14:paraId="4443B89D" w14:textId="77777777" w:rsidR="0043571D" w:rsidRDefault="0043571D">
            <w:pPr>
              <w:pStyle w:val="EasyRead16"/>
              <w:rPr>
                <w:sz w:val="28"/>
                <w:szCs w:val="28"/>
              </w:rPr>
            </w:pPr>
          </w:p>
          <w:p w14:paraId="750E2E02" w14:textId="77777777" w:rsidR="0043571D" w:rsidRDefault="0043571D">
            <w:pPr>
              <w:pStyle w:val="EasyRead16"/>
              <w:numPr>
                <w:ilvl w:val="0"/>
                <w:numId w:val="30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Make it easier for </w:t>
            </w:r>
            <w:r w:rsidRPr="00353049">
              <w:rPr>
                <w:b/>
                <w:bCs/>
                <w:sz w:val="28"/>
                <w:szCs w:val="28"/>
              </w:rPr>
              <w:t>low risk supports</w:t>
            </w:r>
          </w:p>
          <w:p w14:paraId="3C07EDCD" w14:textId="77777777" w:rsidR="0043571D" w:rsidRDefault="0043571D">
            <w:pPr>
              <w:pStyle w:val="EasyRead16"/>
              <w:rPr>
                <w:sz w:val="28"/>
                <w:szCs w:val="28"/>
              </w:rPr>
            </w:pPr>
          </w:p>
          <w:p w14:paraId="173A9AAE" w14:textId="77777777" w:rsidR="0043571D" w:rsidRDefault="0043571D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Low risk supports are supports that are safe.</w:t>
            </w:r>
          </w:p>
          <w:p w14:paraId="3E4CCA72" w14:textId="77777777" w:rsidR="0043571D" w:rsidRDefault="0043571D">
            <w:pPr>
              <w:pStyle w:val="EasyRead16"/>
              <w:rPr>
                <w:sz w:val="28"/>
                <w:szCs w:val="28"/>
              </w:rPr>
            </w:pPr>
          </w:p>
          <w:p w14:paraId="22FF4AF6" w14:textId="77777777" w:rsidR="0043571D" w:rsidRPr="008E647D" w:rsidRDefault="0043571D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They do </w:t>
            </w:r>
            <w:r w:rsidRPr="00353049">
              <w:rPr>
                <w:b/>
                <w:bCs/>
                <w:sz w:val="28"/>
                <w:szCs w:val="28"/>
              </w:rPr>
              <w:t>not</w:t>
            </w:r>
            <w:r>
              <w:rPr>
                <w:sz w:val="28"/>
                <w:szCs w:val="28"/>
              </w:rPr>
              <w:t xml:space="preserve"> need close watching to keep people safe.</w:t>
            </w:r>
          </w:p>
        </w:tc>
      </w:tr>
      <w:tr w:rsidR="003B6DE1" w:rsidRPr="008E647D" w14:paraId="3DFF949C" w14:textId="77777777" w:rsidTr="5D3659EE">
        <w:trPr>
          <w:cantSplit/>
          <w:trHeight w:val="2835"/>
        </w:trPr>
        <w:tc>
          <w:tcPr>
            <w:tcW w:w="3158" w:type="dxa"/>
          </w:tcPr>
          <w:p w14:paraId="12F2FC75" w14:textId="3FABA614" w:rsidR="003B6DE1" w:rsidRPr="008E647D" w:rsidRDefault="00DE475C">
            <w:pPr>
              <w:pStyle w:val="EasyRead16"/>
              <w:rPr>
                <w:sz w:val="28"/>
                <w:szCs w:val="28"/>
              </w:rPr>
            </w:pPr>
            <w:r w:rsidRPr="00DE475C">
              <w:rPr>
                <w:noProof/>
                <w:sz w:val="28"/>
                <w:szCs w:val="28"/>
              </w:rPr>
              <w:drawing>
                <wp:inline distT="0" distB="0" distL="0" distR="0" wp14:anchorId="19A827AB" wp14:editId="21902067">
                  <wp:extent cx="1868170" cy="1868170"/>
                  <wp:effectExtent l="0" t="0" r="0" b="0"/>
                  <wp:docPr id="993691375" name="Picture 90" descr="a person with a warning sig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3691375" name="Picture 90" descr="a person with a warning sig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1B6795A4" w14:textId="77777777" w:rsidR="00373AA5" w:rsidRDefault="00373AA5">
            <w:pPr>
              <w:pStyle w:val="EasyRead16"/>
              <w:rPr>
                <w:sz w:val="28"/>
                <w:szCs w:val="28"/>
              </w:rPr>
            </w:pPr>
          </w:p>
          <w:p w14:paraId="2B3BD2F2" w14:textId="77777777" w:rsidR="00373AA5" w:rsidRDefault="00373AA5">
            <w:pPr>
              <w:pStyle w:val="EasyRead16"/>
              <w:rPr>
                <w:sz w:val="28"/>
                <w:szCs w:val="28"/>
              </w:rPr>
            </w:pPr>
          </w:p>
          <w:p w14:paraId="0ECBDD90" w14:textId="6FE47A7C" w:rsidR="003B6DE1" w:rsidRDefault="00373AA5">
            <w:pPr>
              <w:pStyle w:val="EasyRead16"/>
              <w:rPr>
                <w:sz w:val="28"/>
                <w:szCs w:val="28"/>
              </w:rPr>
            </w:pPr>
            <w:r w:rsidRPr="007C52FC">
              <w:rPr>
                <w:sz w:val="28"/>
                <w:szCs w:val="28"/>
              </w:rPr>
              <w:t>Risks are the chance that something bad might happen to you.</w:t>
            </w:r>
          </w:p>
        </w:tc>
      </w:tr>
      <w:tr w:rsidR="0043571D" w:rsidRPr="008E647D" w14:paraId="3760B29F" w14:textId="77777777" w:rsidTr="5D3659EE">
        <w:trPr>
          <w:cantSplit/>
          <w:trHeight w:val="2835"/>
        </w:trPr>
        <w:tc>
          <w:tcPr>
            <w:tcW w:w="3158" w:type="dxa"/>
          </w:tcPr>
          <w:p w14:paraId="04AC9719" w14:textId="46F8AFD5" w:rsidR="0043571D" w:rsidRPr="008E647D" w:rsidRDefault="00B1784D">
            <w:pPr>
              <w:pStyle w:val="EasyRead16"/>
              <w:rPr>
                <w:sz w:val="28"/>
                <w:szCs w:val="28"/>
              </w:rPr>
            </w:pPr>
            <w:r w:rsidRPr="00B1784D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131EDA5E" wp14:editId="1D8A1996">
                  <wp:extent cx="1868170" cy="1868170"/>
                  <wp:effectExtent l="0" t="0" r="0" b="0"/>
                  <wp:docPr id="81546692" name="Picture 127" descr="a person with a sign over her he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546692" name="Picture 127" descr="a person with a sign over her he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6C2D48D6" w14:textId="77777777" w:rsidR="0043571D" w:rsidRDefault="0043571D">
            <w:pPr>
              <w:pStyle w:val="EasyRead16"/>
              <w:rPr>
                <w:sz w:val="28"/>
                <w:szCs w:val="28"/>
              </w:rPr>
            </w:pPr>
          </w:p>
          <w:p w14:paraId="205020C5" w14:textId="77777777" w:rsidR="0043571D" w:rsidRDefault="0043571D">
            <w:pPr>
              <w:pStyle w:val="EasyRead16"/>
              <w:rPr>
                <w:sz w:val="28"/>
                <w:szCs w:val="28"/>
              </w:rPr>
            </w:pPr>
          </w:p>
          <w:p w14:paraId="3D05F61D" w14:textId="77777777" w:rsidR="0043571D" w:rsidRDefault="0043571D">
            <w:pPr>
              <w:pStyle w:val="EasyRead16"/>
              <w:numPr>
                <w:ilvl w:val="0"/>
                <w:numId w:val="30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Check on </w:t>
            </w:r>
            <w:r w:rsidRPr="00353049">
              <w:rPr>
                <w:b/>
                <w:bCs/>
                <w:sz w:val="28"/>
                <w:szCs w:val="28"/>
              </w:rPr>
              <w:t>high risk providers</w:t>
            </w:r>
          </w:p>
          <w:p w14:paraId="28BF9A7E" w14:textId="77777777" w:rsidR="0043571D" w:rsidRDefault="0043571D">
            <w:pPr>
              <w:pStyle w:val="EasyRead16"/>
              <w:rPr>
                <w:sz w:val="28"/>
                <w:szCs w:val="28"/>
              </w:rPr>
            </w:pPr>
          </w:p>
          <w:p w14:paraId="59969316" w14:textId="77777777" w:rsidR="0043571D" w:rsidRDefault="0043571D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High risk providers are supports that can affect someones</w:t>
            </w:r>
          </w:p>
          <w:p w14:paraId="00959F7E" w14:textId="77777777" w:rsidR="0043571D" w:rsidRDefault="0043571D">
            <w:pPr>
              <w:pStyle w:val="EasyRead16"/>
              <w:rPr>
                <w:sz w:val="28"/>
                <w:szCs w:val="28"/>
              </w:rPr>
            </w:pPr>
          </w:p>
          <w:p w14:paraId="071458DA" w14:textId="77777777" w:rsidR="0043571D" w:rsidRPr="00CE142D" w:rsidRDefault="0043571D" w:rsidP="00CE142D">
            <w:pPr>
              <w:pStyle w:val="EasyRead16"/>
              <w:numPr>
                <w:ilvl w:val="0"/>
                <w:numId w:val="48"/>
              </w:numPr>
              <w:ind w:left="1360" w:hanging="68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Hea</w:t>
            </w:r>
            <w:r w:rsidRPr="00CE142D">
              <w:rPr>
                <w:sz w:val="28"/>
                <w:szCs w:val="28"/>
              </w:rPr>
              <w:t>lth</w:t>
            </w:r>
          </w:p>
          <w:p w14:paraId="32A15FE4" w14:textId="77777777" w:rsidR="0043571D" w:rsidRDefault="0043571D" w:rsidP="00CE142D">
            <w:pPr>
              <w:pStyle w:val="EasyRead16"/>
              <w:numPr>
                <w:ilvl w:val="0"/>
                <w:numId w:val="48"/>
              </w:numPr>
              <w:ind w:left="1360" w:hanging="68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Safety</w:t>
            </w:r>
          </w:p>
          <w:p w14:paraId="73E871BF" w14:textId="77777777" w:rsidR="0043571D" w:rsidRPr="008E647D" w:rsidRDefault="0043571D" w:rsidP="00CE142D">
            <w:pPr>
              <w:pStyle w:val="EasyRead16"/>
              <w:numPr>
                <w:ilvl w:val="0"/>
                <w:numId w:val="48"/>
              </w:numPr>
              <w:ind w:left="1360" w:hanging="68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Rights.</w:t>
            </w:r>
          </w:p>
        </w:tc>
      </w:tr>
    </w:tbl>
    <w:p w14:paraId="58F6DD63" w14:textId="05CF14EF" w:rsidR="005C280B" w:rsidRDefault="005C280B" w:rsidP="005C280B">
      <w:r>
        <w:br w:type="page"/>
      </w:r>
    </w:p>
    <w:p w14:paraId="2BEB218F" w14:textId="77777777" w:rsidR="002F2B89" w:rsidRPr="00727303" w:rsidRDefault="002F2B89" w:rsidP="002F2B89">
      <w:pPr>
        <w:pStyle w:val="EasyReadPageHeader"/>
        <w:rPr>
          <w:color w:val="358189"/>
          <w:sz w:val="48"/>
          <w:szCs w:val="48"/>
        </w:rPr>
      </w:pPr>
      <w:r>
        <w:rPr>
          <w:color w:val="358189"/>
          <w:sz w:val="48"/>
          <w:szCs w:val="48"/>
        </w:rPr>
        <w:lastRenderedPageBreak/>
        <w:t>NDIS Provider Registration</w:t>
      </w:r>
    </w:p>
    <w:p w14:paraId="76732637" w14:textId="77777777" w:rsidR="002F2B89" w:rsidRDefault="002F2B89" w:rsidP="002F2B89"/>
    <w:tbl>
      <w:tblPr>
        <w:tblStyle w:val="TableGrid"/>
        <w:tblW w:w="9083" w:type="dxa"/>
        <w:tblLayout w:type="fixed"/>
        <w:tblLook w:val="04A0" w:firstRow="1" w:lastRow="0" w:firstColumn="1" w:lastColumn="0" w:noHBand="0" w:noVBand="1"/>
      </w:tblPr>
      <w:tblGrid>
        <w:gridCol w:w="3158"/>
        <w:gridCol w:w="5925"/>
      </w:tblGrid>
      <w:tr w:rsidR="002F2B89" w:rsidRPr="008E647D" w14:paraId="639EB20F" w14:textId="77777777" w:rsidTr="42D106B9">
        <w:trPr>
          <w:cantSplit/>
          <w:trHeight w:val="5103"/>
        </w:trPr>
        <w:tc>
          <w:tcPr>
            <w:tcW w:w="3158" w:type="dxa"/>
          </w:tcPr>
          <w:p w14:paraId="31429267" w14:textId="22EF34C8" w:rsidR="002F2B89" w:rsidRPr="008E647D" w:rsidRDefault="00371666">
            <w:pPr>
              <w:pStyle w:val="EasyRead16"/>
              <w:rPr>
                <w:sz w:val="28"/>
                <w:szCs w:val="28"/>
              </w:rPr>
            </w:pPr>
            <w:r w:rsidRPr="00371666">
              <w:rPr>
                <w:noProof/>
                <w:sz w:val="28"/>
                <w:szCs w:val="28"/>
              </w:rPr>
              <w:drawing>
                <wp:inline distT="0" distB="0" distL="0" distR="0" wp14:anchorId="285D3C35" wp14:editId="28C1596E">
                  <wp:extent cx="1868170" cy="1868170"/>
                  <wp:effectExtent l="0" t="0" r="0" b="0"/>
                  <wp:docPr id="1609589588" name="Picture 49" descr="a person holding a sign with a number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9589588" name="Picture 49" descr="a person holding a sign with a number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47364141" w14:textId="77777777" w:rsidR="002F2B89" w:rsidRDefault="002F2B89">
            <w:pPr>
              <w:pStyle w:val="EasyRead16"/>
              <w:rPr>
                <w:sz w:val="28"/>
                <w:szCs w:val="28"/>
              </w:rPr>
            </w:pPr>
          </w:p>
          <w:p w14:paraId="6780FD60" w14:textId="0B8C56FF" w:rsidR="00732DFB" w:rsidRDefault="0111AB02">
            <w:pPr>
              <w:pStyle w:val="EasyRead16"/>
              <w:rPr>
                <w:sz w:val="28"/>
                <w:szCs w:val="28"/>
              </w:rPr>
            </w:pPr>
            <w:r w:rsidRPr="42D106B9">
              <w:rPr>
                <w:sz w:val="28"/>
                <w:szCs w:val="28"/>
              </w:rPr>
              <w:t xml:space="preserve">The </w:t>
            </w:r>
            <w:r w:rsidR="00EB6D46" w:rsidRPr="42D106B9">
              <w:rPr>
                <w:sz w:val="28"/>
                <w:szCs w:val="28"/>
              </w:rPr>
              <w:t>NDIS Taskforce recommends</w:t>
            </w:r>
            <w:r w:rsidRPr="42D106B9">
              <w:rPr>
                <w:sz w:val="28"/>
                <w:szCs w:val="28"/>
              </w:rPr>
              <w:t xml:space="preserve"> 3 levels for NDIS provider</w:t>
            </w:r>
            <w:r w:rsidR="6A47894C" w:rsidRPr="42D106B9">
              <w:rPr>
                <w:sz w:val="28"/>
                <w:szCs w:val="28"/>
              </w:rPr>
              <w:t xml:space="preserve"> registration</w:t>
            </w:r>
          </w:p>
          <w:p w14:paraId="4493E628" w14:textId="77777777" w:rsidR="00F86D70" w:rsidRDefault="00F86D70">
            <w:pPr>
              <w:pStyle w:val="EasyRead16"/>
              <w:rPr>
                <w:sz w:val="28"/>
                <w:szCs w:val="28"/>
              </w:rPr>
            </w:pPr>
          </w:p>
          <w:p w14:paraId="787BB6EC" w14:textId="77777777" w:rsidR="00F86D70" w:rsidRDefault="00F86D70" w:rsidP="00F86D70">
            <w:pPr>
              <w:pStyle w:val="EasyRead16"/>
              <w:numPr>
                <w:ilvl w:val="0"/>
                <w:numId w:val="31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High risk</w:t>
            </w:r>
          </w:p>
          <w:p w14:paraId="50D3D9BA" w14:textId="77777777" w:rsidR="00F86D70" w:rsidRDefault="003B6DE1" w:rsidP="00F86D70">
            <w:pPr>
              <w:pStyle w:val="EasyRead16"/>
              <w:numPr>
                <w:ilvl w:val="0"/>
                <w:numId w:val="31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Medium risk</w:t>
            </w:r>
          </w:p>
          <w:p w14:paraId="61F7344F" w14:textId="0C4539C4" w:rsidR="003B6DE1" w:rsidRPr="003B6DE1" w:rsidRDefault="003B6DE1" w:rsidP="003B6DE1">
            <w:pPr>
              <w:pStyle w:val="EasyRead16"/>
              <w:numPr>
                <w:ilvl w:val="0"/>
                <w:numId w:val="31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Low risk.</w:t>
            </w:r>
          </w:p>
        </w:tc>
      </w:tr>
      <w:tr w:rsidR="002F2B89" w:rsidRPr="008E647D" w14:paraId="25836230" w14:textId="77777777" w:rsidTr="42D106B9">
        <w:trPr>
          <w:cantSplit/>
          <w:trHeight w:val="5103"/>
        </w:trPr>
        <w:tc>
          <w:tcPr>
            <w:tcW w:w="3158" w:type="dxa"/>
          </w:tcPr>
          <w:p w14:paraId="5A21D0D9" w14:textId="2DC8ED2A" w:rsidR="002F2B89" w:rsidRPr="008E647D" w:rsidRDefault="00AF3C1D">
            <w:pPr>
              <w:pStyle w:val="EasyRead16"/>
              <w:rPr>
                <w:sz w:val="28"/>
                <w:szCs w:val="28"/>
              </w:rPr>
            </w:pPr>
            <w:r w:rsidRPr="00AF3C1D">
              <w:rPr>
                <w:noProof/>
                <w:sz w:val="28"/>
                <w:szCs w:val="28"/>
              </w:rPr>
              <w:drawing>
                <wp:inline distT="0" distB="0" distL="0" distR="0" wp14:anchorId="3B2B0E21" wp14:editId="3468ABDA">
                  <wp:extent cx="1868170" cy="1868170"/>
                  <wp:effectExtent l="0" t="0" r="0" b="0"/>
                  <wp:docPr id="812891746" name="Picture 51" descr="A group of people sitting in chair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891746" name="Picture 51" descr="A group of people sitting in chair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5D072BEE" w14:textId="77777777" w:rsidR="002F2B89" w:rsidRDefault="002F2B89">
            <w:pPr>
              <w:pStyle w:val="EasyRead16"/>
              <w:rPr>
                <w:sz w:val="28"/>
                <w:szCs w:val="28"/>
              </w:rPr>
            </w:pPr>
          </w:p>
          <w:p w14:paraId="46528CBC" w14:textId="77777777" w:rsidR="00A96859" w:rsidRDefault="00A96859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High risk services are things like group homes.</w:t>
            </w:r>
          </w:p>
          <w:p w14:paraId="2B3473F5" w14:textId="77777777" w:rsidR="00A96859" w:rsidRDefault="00A96859">
            <w:pPr>
              <w:pStyle w:val="EasyRead16"/>
              <w:rPr>
                <w:sz w:val="28"/>
                <w:szCs w:val="28"/>
              </w:rPr>
            </w:pPr>
          </w:p>
          <w:p w14:paraId="2C3FF8E1" w14:textId="77777777" w:rsidR="00A96859" w:rsidRDefault="00A96859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They will need to share more information with the government.</w:t>
            </w:r>
          </w:p>
          <w:p w14:paraId="64FC6367" w14:textId="77777777" w:rsidR="00A96859" w:rsidRDefault="00A96859">
            <w:pPr>
              <w:pStyle w:val="EasyRead16"/>
              <w:rPr>
                <w:sz w:val="28"/>
                <w:szCs w:val="28"/>
              </w:rPr>
            </w:pPr>
          </w:p>
          <w:p w14:paraId="5E560825" w14:textId="12678838" w:rsidR="00A96859" w:rsidRPr="008E647D" w:rsidRDefault="00A96859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This will mean the government knows they are doing the right thing.</w:t>
            </w:r>
          </w:p>
        </w:tc>
      </w:tr>
      <w:tr w:rsidR="00AB08F0" w:rsidRPr="008E647D" w14:paraId="6AAFA24C" w14:textId="77777777" w:rsidTr="42D106B9">
        <w:trPr>
          <w:cantSplit/>
          <w:trHeight w:val="6237"/>
        </w:trPr>
        <w:tc>
          <w:tcPr>
            <w:tcW w:w="3158" w:type="dxa"/>
          </w:tcPr>
          <w:p w14:paraId="63C404F6" w14:textId="720D0A24" w:rsidR="00AB08F0" w:rsidRPr="008E647D" w:rsidRDefault="00E4511D">
            <w:pPr>
              <w:pStyle w:val="EasyRead16"/>
              <w:rPr>
                <w:sz w:val="28"/>
                <w:szCs w:val="28"/>
              </w:rPr>
            </w:pPr>
            <w:r w:rsidRPr="00E4511D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5A7D054D" wp14:editId="5D11E17E">
                  <wp:extent cx="1868170" cy="1868170"/>
                  <wp:effectExtent l="0" t="0" r="0" b="0"/>
                  <wp:docPr id="1663163573" name="Picture 53" descr="A group of pills and bottl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3163573" name="Picture 53" descr="A group of pills and bottl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59495F23" w14:textId="77777777" w:rsidR="00AB08F0" w:rsidRDefault="00AB08F0">
            <w:pPr>
              <w:pStyle w:val="EasyRead16"/>
              <w:rPr>
                <w:sz w:val="28"/>
                <w:szCs w:val="28"/>
              </w:rPr>
            </w:pPr>
          </w:p>
          <w:p w14:paraId="66FA7139" w14:textId="77777777" w:rsidR="00AB08F0" w:rsidRDefault="00AB08F0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Medium risk services are </w:t>
            </w:r>
            <w:r w:rsidR="006A2E9E">
              <w:rPr>
                <w:sz w:val="28"/>
                <w:szCs w:val="28"/>
              </w:rPr>
              <w:t>services that help with medicine.</w:t>
            </w:r>
          </w:p>
          <w:p w14:paraId="3163D047" w14:textId="77777777" w:rsidR="006A2E9E" w:rsidRDefault="006A2E9E">
            <w:pPr>
              <w:pStyle w:val="EasyRead16"/>
              <w:rPr>
                <w:sz w:val="28"/>
                <w:szCs w:val="28"/>
              </w:rPr>
            </w:pPr>
          </w:p>
          <w:p w14:paraId="2302D612" w14:textId="77777777" w:rsidR="006A2E9E" w:rsidRDefault="006A2E9E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They will need to share information with the government too.</w:t>
            </w:r>
          </w:p>
          <w:p w14:paraId="7AA500BB" w14:textId="77777777" w:rsidR="00FE53FC" w:rsidRDefault="00FE53FC">
            <w:pPr>
              <w:pStyle w:val="EasyRead16"/>
              <w:rPr>
                <w:sz w:val="28"/>
                <w:szCs w:val="28"/>
              </w:rPr>
            </w:pPr>
          </w:p>
          <w:p w14:paraId="71FF5011" w14:textId="6EB2FF6B" w:rsidR="00FE53FC" w:rsidRDefault="00FE53F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They will be on a different list to the high risk services.</w:t>
            </w:r>
          </w:p>
        </w:tc>
      </w:tr>
      <w:tr w:rsidR="00FE53FC" w:rsidRPr="008E647D" w14:paraId="5817ADF9" w14:textId="77777777" w:rsidTr="42D106B9">
        <w:trPr>
          <w:cantSplit/>
          <w:trHeight w:val="4536"/>
        </w:trPr>
        <w:tc>
          <w:tcPr>
            <w:tcW w:w="3158" w:type="dxa"/>
          </w:tcPr>
          <w:p w14:paraId="4A29A3AF" w14:textId="6EB4C6CA" w:rsidR="00FE53FC" w:rsidRPr="008E647D" w:rsidRDefault="009A6876">
            <w:pPr>
              <w:pStyle w:val="EasyRead16"/>
              <w:rPr>
                <w:sz w:val="28"/>
                <w:szCs w:val="28"/>
              </w:rPr>
            </w:pPr>
            <w:r w:rsidRPr="009A6876">
              <w:rPr>
                <w:noProof/>
                <w:sz w:val="28"/>
                <w:szCs w:val="28"/>
              </w:rPr>
              <w:drawing>
                <wp:inline distT="0" distB="0" distL="0" distR="0" wp14:anchorId="4FB2B095" wp14:editId="7072C6C6">
                  <wp:extent cx="1868170" cy="1868170"/>
                  <wp:effectExtent l="0" t="0" r="0" b="0"/>
                  <wp:docPr id="308640410" name="Picture 55" descr="A group of people cooking in a kitch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8640410" name="Picture 55" descr="A group of people cooking in a kitch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2B32DA5D" w14:textId="77777777" w:rsidR="00FE53FC" w:rsidRDefault="00FE53FC">
            <w:pPr>
              <w:pStyle w:val="EasyRead16"/>
              <w:rPr>
                <w:sz w:val="28"/>
                <w:szCs w:val="28"/>
              </w:rPr>
            </w:pPr>
          </w:p>
          <w:p w14:paraId="1CC056AD" w14:textId="1C1E1E0C" w:rsidR="00FE53FC" w:rsidRDefault="60914DB0">
            <w:pPr>
              <w:pStyle w:val="EasyRead16"/>
              <w:rPr>
                <w:sz w:val="28"/>
                <w:szCs w:val="28"/>
              </w:rPr>
            </w:pPr>
            <w:r w:rsidRPr="5D3659EE">
              <w:rPr>
                <w:sz w:val="28"/>
                <w:szCs w:val="28"/>
              </w:rPr>
              <w:t xml:space="preserve">Low risk services are </w:t>
            </w:r>
            <w:r w:rsidR="19FA19E3" w:rsidRPr="5D3659EE">
              <w:rPr>
                <w:sz w:val="28"/>
                <w:szCs w:val="28"/>
              </w:rPr>
              <w:t>services that help with</w:t>
            </w:r>
            <w:r w:rsidR="6875F32B" w:rsidRPr="5D3659EE">
              <w:rPr>
                <w:sz w:val="28"/>
                <w:szCs w:val="28"/>
              </w:rPr>
              <w:t xml:space="preserve"> things like</w:t>
            </w:r>
            <w:r w:rsidR="19FA19E3" w:rsidRPr="5D3659EE">
              <w:rPr>
                <w:sz w:val="28"/>
                <w:szCs w:val="28"/>
              </w:rPr>
              <w:t xml:space="preserve"> cooking.</w:t>
            </w:r>
          </w:p>
          <w:p w14:paraId="72DB4B5F" w14:textId="77777777" w:rsidR="002346A8" w:rsidRDefault="002346A8">
            <w:pPr>
              <w:pStyle w:val="EasyRead16"/>
              <w:rPr>
                <w:sz w:val="28"/>
                <w:szCs w:val="28"/>
              </w:rPr>
            </w:pPr>
          </w:p>
          <w:p w14:paraId="159AAFCF" w14:textId="77777777" w:rsidR="002346A8" w:rsidRDefault="002346A8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They will need to share a bit of information.</w:t>
            </w:r>
          </w:p>
          <w:p w14:paraId="471D3949" w14:textId="77777777" w:rsidR="00D07987" w:rsidRDefault="00D07987" w:rsidP="00D07987">
            <w:pPr>
              <w:pStyle w:val="EasyRead16"/>
              <w:rPr>
                <w:sz w:val="28"/>
                <w:szCs w:val="28"/>
              </w:rPr>
            </w:pPr>
          </w:p>
          <w:p w14:paraId="3A793CA1" w14:textId="0199B2B1" w:rsidR="00D07987" w:rsidRDefault="000036A5" w:rsidP="00D07987">
            <w:pPr>
              <w:pStyle w:val="EasyRead16"/>
              <w:rPr>
                <w:sz w:val="28"/>
                <w:szCs w:val="28"/>
              </w:rPr>
            </w:pPr>
            <w:r w:rsidRPr="42D106B9">
              <w:rPr>
                <w:sz w:val="28"/>
                <w:szCs w:val="28"/>
              </w:rPr>
              <w:t xml:space="preserve">The shop </w:t>
            </w:r>
            <w:r w:rsidR="409B3C9D" w:rsidRPr="42D106B9">
              <w:rPr>
                <w:sz w:val="28"/>
                <w:szCs w:val="28"/>
              </w:rPr>
              <w:t xml:space="preserve">does </w:t>
            </w:r>
            <w:r w:rsidR="409B3C9D" w:rsidRPr="42D106B9">
              <w:rPr>
                <w:b/>
                <w:bCs/>
                <w:sz w:val="28"/>
                <w:szCs w:val="28"/>
              </w:rPr>
              <w:t>not</w:t>
            </w:r>
            <w:r w:rsidR="409B3C9D" w:rsidRPr="42D106B9">
              <w:rPr>
                <w:sz w:val="28"/>
                <w:szCs w:val="28"/>
              </w:rPr>
              <w:t xml:space="preserve"> need to go on the list.</w:t>
            </w:r>
          </w:p>
        </w:tc>
      </w:tr>
      <w:tr w:rsidR="002346A8" w:rsidRPr="008E647D" w14:paraId="5DB9630F" w14:textId="77777777" w:rsidTr="42D106B9">
        <w:trPr>
          <w:cantSplit/>
          <w:trHeight w:val="2835"/>
        </w:trPr>
        <w:tc>
          <w:tcPr>
            <w:tcW w:w="3158" w:type="dxa"/>
          </w:tcPr>
          <w:p w14:paraId="507EB77A" w14:textId="496B312E" w:rsidR="002346A8" w:rsidRPr="008E647D" w:rsidRDefault="00184734">
            <w:pPr>
              <w:pStyle w:val="EasyRead16"/>
              <w:rPr>
                <w:sz w:val="28"/>
                <w:szCs w:val="28"/>
              </w:rPr>
            </w:pPr>
            <w:r w:rsidRPr="00184734">
              <w:rPr>
                <w:noProof/>
                <w:sz w:val="28"/>
                <w:szCs w:val="28"/>
              </w:rPr>
              <w:drawing>
                <wp:inline distT="0" distB="0" distL="0" distR="0" wp14:anchorId="1DECD5A1" wp14:editId="7679CA6F">
                  <wp:extent cx="1868170" cy="1868170"/>
                  <wp:effectExtent l="0" t="0" r="0" b="0"/>
                  <wp:docPr id="1589367978" name="Picture 57" descr="A group of people posing for a pho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9367978" name="Picture 57" descr="A group of people posing for a phot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6759A2A2" w14:textId="77777777" w:rsidR="002346A8" w:rsidRDefault="002346A8">
            <w:pPr>
              <w:pStyle w:val="EasyRead16"/>
              <w:rPr>
                <w:sz w:val="28"/>
                <w:szCs w:val="28"/>
              </w:rPr>
            </w:pPr>
          </w:p>
          <w:p w14:paraId="3C40C886" w14:textId="77777777" w:rsidR="00D07987" w:rsidRDefault="00E52FBE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Part of this will be making sure people with disability who get NDIS supports are</w:t>
            </w:r>
          </w:p>
          <w:p w14:paraId="3312E7F3" w14:textId="77777777" w:rsidR="00E52FBE" w:rsidRDefault="00E52FBE">
            <w:pPr>
              <w:pStyle w:val="EasyRead16"/>
              <w:rPr>
                <w:sz w:val="28"/>
                <w:szCs w:val="28"/>
              </w:rPr>
            </w:pPr>
          </w:p>
          <w:p w14:paraId="3B7EDCEB" w14:textId="21F24876" w:rsidR="00E52FBE" w:rsidRDefault="00E52FBE" w:rsidP="00E52FBE">
            <w:pPr>
              <w:pStyle w:val="EasyRead16"/>
              <w:numPr>
                <w:ilvl w:val="0"/>
                <w:numId w:val="32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Safe</w:t>
            </w:r>
          </w:p>
          <w:p w14:paraId="28519B23" w14:textId="449E2291" w:rsidR="00E52FBE" w:rsidRDefault="00E52FBE" w:rsidP="00E52FBE">
            <w:pPr>
              <w:pStyle w:val="EasyRead16"/>
              <w:numPr>
                <w:ilvl w:val="0"/>
                <w:numId w:val="32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Treated fairly.</w:t>
            </w:r>
          </w:p>
        </w:tc>
      </w:tr>
    </w:tbl>
    <w:p w14:paraId="0156FF1C" w14:textId="417A88DA" w:rsidR="004B56FD" w:rsidRPr="00727303" w:rsidRDefault="004B56FD" w:rsidP="004B56FD">
      <w:pPr>
        <w:pStyle w:val="EasyReadPageHeader"/>
        <w:rPr>
          <w:color w:val="358189"/>
          <w:sz w:val="48"/>
          <w:szCs w:val="48"/>
        </w:rPr>
      </w:pPr>
      <w:r>
        <w:rPr>
          <w:color w:val="358189"/>
          <w:sz w:val="48"/>
          <w:szCs w:val="48"/>
        </w:rPr>
        <w:lastRenderedPageBreak/>
        <w:t>List of support types</w:t>
      </w:r>
    </w:p>
    <w:p w14:paraId="01857E3D" w14:textId="77777777" w:rsidR="004B56FD" w:rsidRDefault="004B56FD" w:rsidP="004B56FD"/>
    <w:tbl>
      <w:tblPr>
        <w:tblStyle w:val="TableGrid"/>
        <w:tblW w:w="9083" w:type="dxa"/>
        <w:tblLayout w:type="fixed"/>
        <w:tblLook w:val="04A0" w:firstRow="1" w:lastRow="0" w:firstColumn="1" w:lastColumn="0" w:noHBand="0" w:noVBand="1"/>
      </w:tblPr>
      <w:tblGrid>
        <w:gridCol w:w="3158"/>
        <w:gridCol w:w="5925"/>
      </w:tblGrid>
      <w:tr w:rsidR="004B56FD" w:rsidRPr="008E647D" w14:paraId="50A62FEA" w14:textId="77777777" w:rsidTr="00421A24">
        <w:trPr>
          <w:cantSplit/>
          <w:trHeight w:val="4536"/>
        </w:trPr>
        <w:tc>
          <w:tcPr>
            <w:tcW w:w="3158" w:type="dxa"/>
          </w:tcPr>
          <w:p w14:paraId="79488BF3" w14:textId="7F54D0F8" w:rsidR="004B56FD" w:rsidRPr="008E647D" w:rsidRDefault="003D4B0B">
            <w:pPr>
              <w:pStyle w:val="EasyRead16"/>
              <w:rPr>
                <w:sz w:val="28"/>
                <w:szCs w:val="28"/>
              </w:rPr>
            </w:pPr>
            <w:r w:rsidRPr="003D4B0B">
              <w:rPr>
                <w:noProof/>
                <w:sz w:val="28"/>
                <w:szCs w:val="28"/>
              </w:rPr>
              <w:drawing>
                <wp:inline distT="0" distB="0" distL="0" distR="0" wp14:anchorId="4BCDAFA9" wp14:editId="72710A8D">
                  <wp:extent cx="1868170" cy="1868170"/>
                  <wp:effectExtent l="0" t="0" r="0" b="0"/>
                  <wp:docPr id="1583266336" name="Picture 59" descr="A person and person looking at a clipboar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3266336" name="Picture 59" descr="A person and person looking at a clipboar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1609D5BD" w14:textId="77777777" w:rsidR="008434D3" w:rsidRDefault="008434D3">
            <w:pPr>
              <w:pStyle w:val="EasyRead16"/>
              <w:rPr>
                <w:sz w:val="28"/>
                <w:szCs w:val="28"/>
              </w:rPr>
            </w:pPr>
          </w:p>
          <w:p w14:paraId="4F5ED2EB" w14:textId="620C50BC" w:rsidR="00800B85" w:rsidRDefault="03472BE4">
            <w:pPr>
              <w:pStyle w:val="EasyRead16"/>
              <w:rPr>
                <w:sz w:val="28"/>
                <w:szCs w:val="28"/>
              </w:rPr>
            </w:pPr>
            <w:r w:rsidRPr="5D3659EE">
              <w:rPr>
                <w:sz w:val="28"/>
                <w:szCs w:val="28"/>
              </w:rPr>
              <w:t>The</w:t>
            </w:r>
            <w:r w:rsidR="3A9011A8" w:rsidRPr="5D3659EE">
              <w:rPr>
                <w:sz w:val="28"/>
                <w:szCs w:val="28"/>
              </w:rPr>
              <w:t xml:space="preserve"> NDIS</w:t>
            </w:r>
            <w:r w:rsidRPr="5D3659EE">
              <w:rPr>
                <w:sz w:val="28"/>
                <w:szCs w:val="28"/>
              </w:rPr>
              <w:t xml:space="preserve"> Taskforce think</w:t>
            </w:r>
            <w:r w:rsidR="1A227497" w:rsidRPr="5D3659EE">
              <w:rPr>
                <w:sz w:val="28"/>
                <w:szCs w:val="28"/>
              </w:rPr>
              <w:t xml:space="preserve"> the </w:t>
            </w:r>
            <w:r w:rsidR="2A924904" w:rsidRPr="5D3659EE">
              <w:rPr>
                <w:sz w:val="28"/>
                <w:szCs w:val="28"/>
              </w:rPr>
              <w:t>different</w:t>
            </w:r>
            <w:r w:rsidR="1A227497" w:rsidRPr="5D3659EE">
              <w:rPr>
                <w:sz w:val="28"/>
                <w:szCs w:val="28"/>
              </w:rPr>
              <w:t xml:space="preserve"> types could be </w:t>
            </w:r>
          </w:p>
          <w:p w14:paraId="1EB6367B" w14:textId="77777777" w:rsidR="005E09F0" w:rsidRDefault="005E09F0">
            <w:pPr>
              <w:pStyle w:val="EasyRead16"/>
              <w:rPr>
                <w:sz w:val="28"/>
                <w:szCs w:val="28"/>
              </w:rPr>
            </w:pPr>
          </w:p>
          <w:p w14:paraId="63F06130" w14:textId="20203956" w:rsidR="005E09F0" w:rsidRDefault="1A227497" w:rsidP="005E09F0">
            <w:pPr>
              <w:pStyle w:val="EasyRead16"/>
              <w:numPr>
                <w:ilvl w:val="0"/>
                <w:numId w:val="36"/>
              </w:numPr>
              <w:rPr>
                <w:sz w:val="28"/>
                <w:szCs w:val="28"/>
              </w:rPr>
            </w:pPr>
            <w:r w:rsidRPr="5D3659EE">
              <w:rPr>
                <w:sz w:val="28"/>
                <w:szCs w:val="28"/>
              </w:rPr>
              <w:t>Support</w:t>
            </w:r>
            <w:r w:rsidR="78FE1FC7" w:rsidRPr="5D3659EE">
              <w:rPr>
                <w:sz w:val="28"/>
                <w:szCs w:val="28"/>
              </w:rPr>
              <w:t>s</w:t>
            </w:r>
            <w:r w:rsidRPr="5D3659EE">
              <w:rPr>
                <w:sz w:val="28"/>
                <w:szCs w:val="28"/>
              </w:rPr>
              <w:t xml:space="preserve"> </w:t>
            </w:r>
          </w:p>
          <w:p w14:paraId="0518343E" w14:textId="0B42CFEF" w:rsidR="005E09F0" w:rsidRDefault="1A227497" w:rsidP="005E09F0">
            <w:pPr>
              <w:pStyle w:val="EasyRead16"/>
              <w:numPr>
                <w:ilvl w:val="0"/>
                <w:numId w:val="36"/>
              </w:numPr>
              <w:rPr>
                <w:sz w:val="28"/>
                <w:szCs w:val="28"/>
              </w:rPr>
            </w:pPr>
            <w:r w:rsidRPr="5D3659EE">
              <w:rPr>
                <w:sz w:val="28"/>
                <w:szCs w:val="28"/>
              </w:rPr>
              <w:t>Service</w:t>
            </w:r>
            <w:r w:rsidR="3E9FB183" w:rsidRPr="5D3659EE">
              <w:rPr>
                <w:sz w:val="28"/>
                <w:szCs w:val="28"/>
              </w:rPr>
              <w:t>s</w:t>
            </w:r>
          </w:p>
          <w:p w14:paraId="4E83987F" w14:textId="77777777" w:rsidR="005E09F0" w:rsidRDefault="005E09F0" w:rsidP="005E09F0">
            <w:pPr>
              <w:pStyle w:val="EasyRead16"/>
              <w:rPr>
                <w:sz w:val="28"/>
                <w:szCs w:val="28"/>
              </w:rPr>
            </w:pPr>
          </w:p>
          <w:p w14:paraId="6F2DF1E7" w14:textId="2A18FDAD" w:rsidR="005E09F0" w:rsidRPr="008E647D" w:rsidRDefault="0388ADAC" w:rsidP="005E09F0">
            <w:pPr>
              <w:pStyle w:val="EasyRead16"/>
              <w:rPr>
                <w:sz w:val="28"/>
                <w:szCs w:val="28"/>
              </w:rPr>
            </w:pPr>
            <w:r w:rsidRPr="5D3659EE">
              <w:rPr>
                <w:sz w:val="28"/>
                <w:szCs w:val="28"/>
              </w:rPr>
              <w:t xml:space="preserve">That </w:t>
            </w:r>
            <w:r w:rsidR="0A6E73A3" w:rsidRPr="5D3659EE">
              <w:rPr>
                <w:sz w:val="28"/>
                <w:szCs w:val="28"/>
              </w:rPr>
              <w:t>are</w:t>
            </w:r>
            <w:r w:rsidRPr="5D3659EE">
              <w:rPr>
                <w:sz w:val="28"/>
                <w:szCs w:val="28"/>
              </w:rPr>
              <w:t xml:space="preserve"> offered to a person with disability. </w:t>
            </w:r>
          </w:p>
        </w:tc>
      </w:tr>
      <w:tr w:rsidR="004B56FD" w:rsidRPr="008E647D" w14:paraId="7B03C212" w14:textId="77777777" w:rsidTr="00421A24">
        <w:trPr>
          <w:cantSplit/>
          <w:trHeight w:val="4536"/>
        </w:trPr>
        <w:tc>
          <w:tcPr>
            <w:tcW w:w="3158" w:type="dxa"/>
          </w:tcPr>
          <w:p w14:paraId="12890DBC" w14:textId="16D76BD4" w:rsidR="004B56FD" w:rsidRPr="008E647D" w:rsidRDefault="00CB13C0">
            <w:pPr>
              <w:pStyle w:val="EasyRead16"/>
              <w:rPr>
                <w:sz w:val="28"/>
                <w:szCs w:val="28"/>
              </w:rPr>
            </w:pPr>
            <w:r w:rsidRPr="00CB13C0">
              <w:rPr>
                <w:noProof/>
                <w:sz w:val="28"/>
                <w:szCs w:val="28"/>
              </w:rPr>
              <w:drawing>
                <wp:inline distT="0" distB="0" distL="0" distR="0" wp14:anchorId="368ABE99" wp14:editId="442B636E">
                  <wp:extent cx="1868170" cy="1868170"/>
                  <wp:effectExtent l="0" t="0" r="0" b="0"/>
                  <wp:docPr id="1464825775" name="Picture 61" descr="A group of houses in circl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4825775" name="Picture 61" descr="A group of houses in circl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5538F370" w14:textId="77777777" w:rsidR="007E3497" w:rsidRDefault="007E3497" w:rsidP="0022677B">
            <w:pPr>
              <w:pStyle w:val="EasyRead16"/>
              <w:rPr>
                <w:sz w:val="28"/>
                <w:szCs w:val="28"/>
              </w:rPr>
            </w:pPr>
          </w:p>
          <w:p w14:paraId="205BCD6E" w14:textId="6AB08250" w:rsidR="0022677B" w:rsidRDefault="2CDEB1E1" w:rsidP="0022677B">
            <w:pPr>
              <w:pStyle w:val="EasyRead16"/>
              <w:rPr>
                <w:sz w:val="28"/>
                <w:szCs w:val="28"/>
              </w:rPr>
            </w:pPr>
            <w:r w:rsidRPr="42D106B9">
              <w:rPr>
                <w:sz w:val="28"/>
                <w:szCs w:val="28"/>
              </w:rPr>
              <w:t xml:space="preserve">A support </w:t>
            </w:r>
            <w:r w:rsidR="00120CE9" w:rsidRPr="42D106B9">
              <w:rPr>
                <w:sz w:val="28"/>
                <w:szCs w:val="28"/>
              </w:rPr>
              <w:t xml:space="preserve">that </w:t>
            </w:r>
            <w:r w:rsidR="00120CE9" w:rsidRPr="42D106B9">
              <w:rPr>
                <w:b/>
                <w:bCs/>
                <w:sz w:val="28"/>
                <w:szCs w:val="28"/>
              </w:rPr>
              <w:t>might</w:t>
            </w:r>
            <w:r w:rsidR="00120CE9" w:rsidRPr="42D106B9">
              <w:rPr>
                <w:sz w:val="28"/>
                <w:szCs w:val="28"/>
              </w:rPr>
              <w:t xml:space="preserve"> need to be registered </w:t>
            </w:r>
            <w:r w:rsidRPr="42D106B9">
              <w:rPr>
                <w:sz w:val="28"/>
                <w:szCs w:val="28"/>
              </w:rPr>
              <w:t>could be</w:t>
            </w:r>
          </w:p>
          <w:p w14:paraId="6C3855AF" w14:textId="77777777" w:rsidR="0022677B" w:rsidRDefault="0022677B" w:rsidP="0022677B">
            <w:pPr>
              <w:pStyle w:val="EasyRead16"/>
              <w:rPr>
                <w:sz w:val="28"/>
                <w:szCs w:val="28"/>
              </w:rPr>
            </w:pPr>
          </w:p>
          <w:p w14:paraId="2EE0A417" w14:textId="4A731B28" w:rsidR="0022677B" w:rsidRPr="008E647D" w:rsidRDefault="0388ADAC" w:rsidP="0022677B">
            <w:pPr>
              <w:pStyle w:val="EasyRead16"/>
              <w:numPr>
                <w:ilvl w:val="0"/>
                <w:numId w:val="37"/>
              </w:numPr>
              <w:rPr>
                <w:sz w:val="28"/>
                <w:szCs w:val="28"/>
              </w:rPr>
            </w:pPr>
            <w:r w:rsidRPr="5D3659EE">
              <w:rPr>
                <w:sz w:val="28"/>
                <w:szCs w:val="28"/>
              </w:rPr>
              <w:t>Help</w:t>
            </w:r>
            <w:r w:rsidR="0F84D183" w:rsidRPr="5D3659EE">
              <w:rPr>
                <w:sz w:val="28"/>
                <w:szCs w:val="28"/>
              </w:rPr>
              <w:t xml:space="preserve"> </w:t>
            </w:r>
            <w:r w:rsidR="61C29A13" w:rsidRPr="5D3659EE">
              <w:rPr>
                <w:sz w:val="28"/>
                <w:szCs w:val="28"/>
              </w:rPr>
              <w:t>to find</w:t>
            </w:r>
            <w:r w:rsidR="0F84D183" w:rsidRPr="5D3659EE">
              <w:rPr>
                <w:sz w:val="28"/>
                <w:szCs w:val="28"/>
              </w:rPr>
              <w:t xml:space="preserve"> housing</w:t>
            </w:r>
          </w:p>
        </w:tc>
      </w:tr>
      <w:tr w:rsidR="004B56FD" w:rsidRPr="008E647D" w14:paraId="37C7BB11" w14:textId="77777777" w:rsidTr="42D106B9">
        <w:trPr>
          <w:cantSplit/>
          <w:trHeight w:val="2835"/>
        </w:trPr>
        <w:tc>
          <w:tcPr>
            <w:tcW w:w="3158" w:type="dxa"/>
          </w:tcPr>
          <w:p w14:paraId="5A3923D3" w14:textId="44D5D105" w:rsidR="004B56FD" w:rsidRPr="008E647D" w:rsidRDefault="0069448B">
            <w:pPr>
              <w:pStyle w:val="EasyRead16"/>
              <w:rPr>
                <w:sz w:val="28"/>
                <w:szCs w:val="28"/>
              </w:rPr>
            </w:pPr>
            <w:r w:rsidRPr="0069448B">
              <w:rPr>
                <w:noProof/>
                <w:sz w:val="28"/>
                <w:szCs w:val="28"/>
              </w:rPr>
              <w:drawing>
                <wp:inline distT="0" distB="0" distL="0" distR="0" wp14:anchorId="5529A377" wp14:editId="7ED393CC">
                  <wp:extent cx="1868170" cy="1868170"/>
                  <wp:effectExtent l="0" t="0" r="0" b="0"/>
                  <wp:docPr id="1882330856" name="Picture 62" descr="A person washing dishes in a sin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2330856" name="Picture 62" descr="A person washing dishes in a sin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22CC1775" w14:textId="77777777" w:rsidR="005A0228" w:rsidRDefault="005A0228" w:rsidP="005A0228">
            <w:pPr>
              <w:pStyle w:val="EasyRead16"/>
              <w:rPr>
                <w:sz w:val="28"/>
                <w:szCs w:val="28"/>
              </w:rPr>
            </w:pPr>
          </w:p>
          <w:p w14:paraId="1E61BC3B" w14:textId="77777777" w:rsidR="005A0228" w:rsidRDefault="005A0228" w:rsidP="005A0228">
            <w:pPr>
              <w:pStyle w:val="EasyRead16"/>
              <w:rPr>
                <w:sz w:val="28"/>
                <w:szCs w:val="28"/>
              </w:rPr>
            </w:pPr>
          </w:p>
          <w:p w14:paraId="5D203615" w14:textId="267EEDD7" w:rsidR="007E3497" w:rsidRPr="005A0228" w:rsidRDefault="005A0228" w:rsidP="005A0228">
            <w:pPr>
              <w:pStyle w:val="EasyRead16"/>
              <w:numPr>
                <w:ilvl w:val="0"/>
                <w:numId w:val="33"/>
              </w:numPr>
              <w:rPr>
                <w:sz w:val="28"/>
                <w:szCs w:val="28"/>
              </w:rPr>
            </w:pPr>
            <w:r w:rsidRPr="005A0228">
              <w:rPr>
                <w:sz w:val="28"/>
                <w:szCs w:val="28"/>
              </w:rPr>
              <w:t>Support to live at home</w:t>
            </w:r>
          </w:p>
        </w:tc>
      </w:tr>
      <w:tr w:rsidR="004B56FD" w:rsidRPr="008E647D" w14:paraId="60C0CF09" w14:textId="77777777" w:rsidTr="00421A24">
        <w:trPr>
          <w:cantSplit/>
          <w:trHeight w:val="5670"/>
        </w:trPr>
        <w:tc>
          <w:tcPr>
            <w:tcW w:w="3158" w:type="dxa"/>
          </w:tcPr>
          <w:p w14:paraId="04604330" w14:textId="7ACF54C4" w:rsidR="004B56FD" w:rsidRPr="008E647D" w:rsidRDefault="002B7659">
            <w:pPr>
              <w:pStyle w:val="EasyRead16"/>
              <w:rPr>
                <w:sz w:val="28"/>
                <w:szCs w:val="28"/>
              </w:rPr>
            </w:pPr>
            <w:r w:rsidRPr="002B7659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29E9CB41" wp14:editId="2217D86A">
                  <wp:extent cx="1868170" cy="1868170"/>
                  <wp:effectExtent l="0" t="0" r="0" b="0"/>
                  <wp:docPr id="129652558" name="Picture 64" descr="A person in a wheelchair hanging clothes on the l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652558" name="Picture 64" descr="A person in a wheelchair hanging clothes on the li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317D322F" w14:textId="77777777" w:rsidR="005B00BC" w:rsidRDefault="005B00BC" w:rsidP="005A0228">
            <w:pPr>
              <w:pStyle w:val="EasyRead16"/>
              <w:rPr>
                <w:sz w:val="28"/>
                <w:szCs w:val="28"/>
              </w:rPr>
            </w:pPr>
          </w:p>
          <w:p w14:paraId="7B55A5BD" w14:textId="77777777" w:rsidR="005A0228" w:rsidRDefault="005A0228" w:rsidP="005A0228">
            <w:pPr>
              <w:pStyle w:val="EasyRead16"/>
              <w:rPr>
                <w:sz w:val="28"/>
                <w:szCs w:val="28"/>
              </w:rPr>
            </w:pPr>
          </w:p>
          <w:p w14:paraId="0354373A" w14:textId="1AF0166D" w:rsidR="005A0228" w:rsidRDefault="00377FED" w:rsidP="005A0228">
            <w:pPr>
              <w:pStyle w:val="EasyRead16"/>
              <w:numPr>
                <w:ilvl w:val="0"/>
                <w:numId w:val="33"/>
              </w:numPr>
              <w:rPr>
                <w:sz w:val="28"/>
                <w:szCs w:val="28"/>
              </w:rPr>
            </w:pPr>
            <w:r w:rsidRPr="42D106B9">
              <w:rPr>
                <w:b/>
                <w:bCs/>
                <w:sz w:val="28"/>
                <w:szCs w:val="28"/>
              </w:rPr>
              <w:t>L</w:t>
            </w:r>
            <w:r w:rsidR="005A0228" w:rsidRPr="42D106B9">
              <w:rPr>
                <w:b/>
                <w:bCs/>
                <w:sz w:val="28"/>
                <w:szCs w:val="28"/>
              </w:rPr>
              <w:t>ive</w:t>
            </w:r>
            <w:r w:rsidR="005A0228" w:rsidRPr="42D106B9">
              <w:rPr>
                <w:sz w:val="28"/>
                <w:szCs w:val="28"/>
              </w:rPr>
              <w:t xml:space="preserve"> </w:t>
            </w:r>
            <w:r w:rsidR="005A0228" w:rsidRPr="42D106B9">
              <w:rPr>
                <w:b/>
                <w:bCs/>
                <w:sz w:val="28"/>
                <w:szCs w:val="28"/>
              </w:rPr>
              <w:t>independently</w:t>
            </w:r>
            <w:r w:rsidRPr="42D106B9">
              <w:rPr>
                <w:b/>
                <w:bCs/>
                <w:sz w:val="28"/>
                <w:szCs w:val="28"/>
              </w:rPr>
              <w:t xml:space="preserve"> </w:t>
            </w:r>
            <w:r w:rsidRPr="42D106B9">
              <w:rPr>
                <w:sz w:val="28"/>
                <w:szCs w:val="28"/>
              </w:rPr>
              <w:t>with support</w:t>
            </w:r>
          </w:p>
          <w:p w14:paraId="07401B9B" w14:textId="39EFBB55" w:rsidR="00E03AF5" w:rsidRDefault="00E03AF5" w:rsidP="00F84833">
            <w:pPr>
              <w:pStyle w:val="EasyRead16"/>
              <w:rPr>
                <w:sz w:val="28"/>
                <w:szCs w:val="28"/>
              </w:rPr>
            </w:pPr>
          </w:p>
          <w:p w14:paraId="5E834F6A" w14:textId="77777777" w:rsidR="00E03AF5" w:rsidRDefault="00E03AF5" w:rsidP="00F84833">
            <w:pPr>
              <w:pStyle w:val="EasyRead16"/>
              <w:rPr>
                <w:sz w:val="28"/>
                <w:szCs w:val="28"/>
              </w:rPr>
            </w:pPr>
            <w:r w:rsidRPr="42D106B9">
              <w:rPr>
                <w:sz w:val="28"/>
                <w:szCs w:val="28"/>
              </w:rPr>
              <w:t>This means being able to</w:t>
            </w:r>
          </w:p>
          <w:p w14:paraId="39F6C09F" w14:textId="77777777" w:rsidR="00E03AF5" w:rsidRDefault="00E03AF5" w:rsidP="00F84833">
            <w:pPr>
              <w:pStyle w:val="EasyRead16"/>
              <w:rPr>
                <w:sz w:val="28"/>
                <w:szCs w:val="28"/>
              </w:rPr>
            </w:pPr>
          </w:p>
          <w:p w14:paraId="64886338" w14:textId="77777777" w:rsidR="00E03AF5" w:rsidRDefault="00214FD7" w:rsidP="00214FD7">
            <w:pPr>
              <w:pStyle w:val="EasyRead16"/>
              <w:numPr>
                <w:ilvl w:val="0"/>
                <w:numId w:val="53"/>
              </w:numPr>
              <w:ind w:left="1360" w:hanging="680"/>
              <w:rPr>
                <w:sz w:val="28"/>
                <w:szCs w:val="28"/>
              </w:rPr>
            </w:pPr>
            <w:r w:rsidRPr="42D106B9">
              <w:rPr>
                <w:sz w:val="28"/>
                <w:szCs w:val="28"/>
              </w:rPr>
              <w:t>Make choices about your life</w:t>
            </w:r>
          </w:p>
          <w:p w14:paraId="25611CEA" w14:textId="77777777" w:rsidR="00214FD7" w:rsidRDefault="00214FD7" w:rsidP="00214FD7">
            <w:pPr>
              <w:pStyle w:val="EasyRead16"/>
              <w:numPr>
                <w:ilvl w:val="0"/>
                <w:numId w:val="53"/>
              </w:numPr>
              <w:ind w:left="1360" w:hanging="680"/>
              <w:rPr>
                <w:sz w:val="28"/>
                <w:szCs w:val="28"/>
              </w:rPr>
            </w:pPr>
            <w:r w:rsidRPr="42D106B9">
              <w:rPr>
                <w:sz w:val="28"/>
                <w:szCs w:val="28"/>
              </w:rPr>
              <w:t>Do things by yourself as much as you can</w:t>
            </w:r>
          </w:p>
          <w:p w14:paraId="7BFE2AE7" w14:textId="7EEB5359" w:rsidR="00214FD7" w:rsidRPr="008E647D" w:rsidRDefault="00214FD7" w:rsidP="00214FD7">
            <w:pPr>
              <w:pStyle w:val="EasyRead16"/>
              <w:numPr>
                <w:ilvl w:val="0"/>
                <w:numId w:val="53"/>
              </w:numPr>
              <w:ind w:left="1360" w:hanging="680"/>
              <w:rPr>
                <w:sz w:val="28"/>
                <w:szCs w:val="28"/>
              </w:rPr>
            </w:pPr>
            <w:r w:rsidRPr="42D106B9">
              <w:rPr>
                <w:sz w:val="28"/>
                <w:szCs w:val="28"/>
              </w:rPr>
              <w:t>Get help when you need it.</w:t>
            </w:r>
          </w:p>
        </w:tc>
      </w:tr>
      <w:tr w:rsidR="00EC7B0F" w:rsidRPr="008E647D" w14:paraId="70DDF26F" w14:textId="77777777" w:rsidTr="00421A24">
        <w:trPr>
          <w:cantSplit/>
          <w:trHeight w:val="4536"/>
        </w:trPr>
        <w:tc>
          <w:tcPr>
            <w:tcW w:w="3158" w:type="dxa"/>
          </w:tcPr>
          <w:p w14:paraId="1F31D598" w14:textId="327EE818" w:rsidR="00EC7B0F" w:rsidRPr="008E647D" w:rsidRDefault="00B1784D">
            <w:pPr>
              <w:pStyle w:val="EasyRead16"/>
              <w:rPr>
                <w:sz w:val="28"/>
                <w:szCs w:val="28"/>
              </w:rPr>
            </w:pPr>
            <w:r w:rsidRPr="00B1784D">
              <w:rPr>
                <w:noProof/>
                <w:sz w:val="28"/>
                <w:szCs w:val="28"/>
              </w:rPr>
              <w:drawing>
                <wp:inline distT="0" distB="0" distL="0" distR="0" wp14:anchorId="424191F1" wp14:editId="063AFD42">
                  <wp:extent cx="1868170" cy="1868170"/>
                  <wp:effectExtent l="0" t="0" r="0" b="0"/>
                  <wp:docPr id="2025431031" name="Picture 125" descr="A group of people sitting around a tab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5431031" name="Picture 125" descr="A group of people sitting around a tab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60D2C053" w14:textId="77777777" w:rsidR="00EC7B0F" w:rsidRDefault="00EC7B0F" w:rsidP="005A0228">
            <w:pPr>
              <w:pStyle w:val="EasyRead16"/>
              <w:rPr>
                <w:sz w:val="28"/>
                <w:szCs w:val="28"/>
              </w:rPr>
            </w:pPr>
          </w:p>
          <w:p w14:paraId="1595D73A" w14:textId="77777777" w:rsidR="00EC7B0F" w:rsidRDefault="00EC7B0F" w:rsidP="005A0228">
            <w:pPr>
              <w:pStyle w:val="EasyRead16"/>
              <w:rPr>
                <w:sz w:val="28"/>
                <w:szCs w:val="28"/>
              </w:rPr>
            </w:pPr>
          </w:p>
          <w:p w14:paraId="55DBEB47" w14:textId="479D2B28" w:rsidR="00EC7B0F" w:rsidRDefault="00EC7B0F" w:rsidP="00EC7B0F">
            <w:pPr>
              <w:pStyle w:val="EasyRead16"/>
              <w:numPr>
                <w:ilvl w:val="0"/>
                <w:numId w:val="38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Day programs at community centres</w:t>
            </w:r>
          </w:p>
        </w:tc>
      </w:tr>
      <w:tr w:rsidR="00EC7B0F" w:rsidRPr="008E647D" w14:paraId="434D1C9E" w14:textId="77777777" w:rsidTr="42D106B9">
        <w:trPr>
          <w:cantSplit/>
          <w:trHeight w:val="2835"/>
        </w:trPr>
        <w:tc>
          <w:tcPr>
            <w:tcW w:w="3158" w:type="dxa"/>
          </w:tcPr>
          <w:p w14:paraId="46AE765D" w14:textId="5F92DA41" w:rsidR="00EC7B0F" w:rsidRPr="008E647D" w:rsidRDefault="00722600">
            <w:pPr>
              <w:pStyle w:val="EasyRead16"/>
              <w:rPr>
                <w:sz w:val="28"/>
                <w:szCs w:val="28"/>
              </w:rPr>
            </w:pPr>
            <w:r w:rsidRPr="00722600">
              <w:rPr>
                <w:noProof/>
                <w:sz w:val="28"/>
                <w:szCs w:val="28"/>
              </w:rPr>
              <w:drawing>
                <wp:inline distT="0" distB="0" distL="0" distR="0" wp14:anchorId="1D13250F" wp14:editId="533DB529">
                  <wp:extent cx="1868170" cy="1868170"/>
                  <wp:effectExtent l="0" t="0" r="0" b="0"/>
                  <wp:docPr id="1364882883" name="Picture 123" descr=" a person signing with apply for job behind the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4882883" name="Picture 123" descr=" a person signing with apply for job behind the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0B96689B" w14:textId="77777777" w:rsidR="00EC7B0F" w:rsidRDefault="00EC7B0F" w:rsidP="005A0228">
            <w:pPr>
              <w:pStyle w:val="EasyRead16"/>
              <w:rPr>
                <w:sz w:val="28"/>
                <w:szCs w:val="28"/>
              </w:rPr>
            </w:pPr>
          </w:p>
          <w:p w14:paraId="06E9EFB8" w14:textId="77777777" w:rsidR="00EC7B0F" w:rsidRDefault="00EC7B0F" w:rsidP="005A0228">
            <w:pPr>
              <w:pStyle w:val="EasyRead16"/>
              <w:rPr>
                <w:sz w:val="28"/>
                <w:szCs w:val="28"/>
              </w:rPr>
            </w:pPr>
          </w:p>
          <w:p w14:paraId="2DFFA441" w14:textId="0D887EF0" w:rsidR="00EC7B0F" w:rsidRDefault="00EC7B0F" w:rsidP="00EC7B0F">
            <w:pPr>
              <w:pStyle w:val="EasyRead16"/>
              <w:numPr>
                <w:ilvl w:val="0"/>
                <w:numId w:val="38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Help finding a job</w:t>
            </w:r>
          </w:p>
        </w:tc>
      </w:tr>
      <w:tr w:rsidR="00EC7B0F" w:rsidRPr="008E647D" w14:paraId="2B458260" w14:textId="77777777" w:rsidTr="00421A24">
        <w:trPr>
          <w:cantSplit/>
          <w:trHeight w:val="3969"/>
        </w:trPr>
        <w:tc>
          <w:tcPr>
            <w:tcW w:w="3158" w:type="dxa"/>
          </w:tcPr>
          <w:p w14:paraId="5AD2ABF0" w14:textId="5FD9FBE0" w:rsidR="00EC7B0F" w:rsidRPr="008E647D" w:rsidRDefault="00722600">
            <w:pPr>
              <w:pStyle w:val="EasyRead16"/>
              <w:rPr>
                <w:sz w:val="28"/>
                <w:szCs w:val="28"/>
              </w:rPr>
            </w:pPr>
            <w:r w:rsidRPr="00722600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48D3D00A" wp14:editId="7BA01B3D">
                  <wp:extent cx="1868170" cy="1868170"/>
                  <wp:effectExtent l="0" t="0" r="0" b="0"/>
                  <wp:docPr id="278904818" name="Picture 121" descr="A person sitting at a desk with a computer and a noteboo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8904818" name="Picture 121" descr="A person sitting at a desk with a computer and a noteboo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450C987A" w14:textId="77777777" w:rsidR="00EC7B0F" w:rsidRDefault="00EC7B0F" w:rsidP="005A0228">
            <w:pPr>
              <w:pStyle w:val="EasyRead16"/>
              <w:rPr>
                <w:sz w:val="28"/>
                <w:szCs w:val="28"/>
              </w:rPr>
            </w:pPr>
          </w:p>
          <w:p w14:paraId="7CBDE8C4" w14:textId="77777777" w:rsidR="00EC7B0F" w:rsidRDefault="00EC7B0F" w:rsidP="005A0228">
            <w:pPr>
              <w:pStyle w:val="EasyRead16"/>
              <w:rPr>
                <w:sz w:val="28"/>
                <w:szCs w:val="28"/>
              </w:rPr>
            </w:pPr>
          </w:p>
          <w:p w14:paraId="5F1B096D" w14:textId="165FF211" w:rsidR="00EC7B0F" w:rsidRDefault="00EC7B0F" w:rsidP="00EC7B0F">
            <w:pPr>
              <w:pStyle w:val="EasyRead16"/>
              <w:numPr>
                <w:ilvl w:val="0"/>
                <w:numId w:val="38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Learning new skills for work</w:t>
            </w:r>
          </w:p>
        </w:tc>
      </w:tr>
      <w:tr w:rsidR="00EC7B0F" w:rsidRPr="008E647D" w14:paraId="3BDFE2B4" w14:textId="77777777" w:rsidTr="00421A24">
        <w:trPr>
          <w:cantSplit/>
          <w:trHeight w:val="3969"/>
        </w:trPr>
        <w:tc>
          <w:tcPr>
            <w:tcW w:w="3158" w:type="dxa"/>
          </w:tcPr>
          <w:p w14:paraId="2D7434CE" w14:textId="53977B91" w:rsidR="00EC7B0F" w:rsidRPr="008E647D" w:rsidRDefault="00722600">
            <w:pPr>
              <w:pStyle w:val="EasyRead16"/>
              <w:rPr>
                <w:sz w:val="28"/>
                <w:szCs w:val="28"/>
              </w:rPr>
            </w:pPr>
            <w:r w:rsidRPr="00722600">
              <w:rPr>
                <w:noProof/>
                <w:sz w:val="28"/>
                <w:szCs w:val="28"/>
              </w:rPr>
              <w:drawing>
                <wp:inline distT="0" distB="0" distL="0" distR="0" wp14:anchorId="34907E29" wp14:editId="227976F9">
                  <wp:extent cx="1868170" cy="1868170"/>
                  <wp:effectExtent l="0" t="0" r="0" b="0"/>
                  <wp:docPr id="1782627353" name="Picture 119" descr="A group of people who do different job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2627353" name="Picture 119" descr="A group of people who do different job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4CF1DD10" w14:textId="77777777" w:rsidR="00EC7B0F" w:rsidRDefault="00EC7B0F" w:rsidP="005A0228">
            <w:pPr>
              <w:pStyle w:val="EasyRead16"/>
              <w:rPr>
                <w:sz w:val="28"/>
                <w:szCs w:val="28"/>
              </w:rPr>
            </w:pPr>
          </w:p>
          <w:p w14:paraId="0EF12DAA" w14:textId="77777777" w:rsidR="00EC7B0F" w:rsidRDefault="00EC7B0F" w:rsidP="005A0228">
            <w:pPr>
              <w:pStyle w:val="EasyRead16"/>
              <w:rPr>
                <w:sz w:val="28"/>
                <w:szCs w:val="28"/>
              </w:rPr>
            </w:pPr>
          </w:p>
          <w:p w14:paraId="5E1A8EA9" w14:textId="05E9F2F6" w:rsidR="00EC7B0F" w:rsidRDefault="00890371" w:rsidP="00890371">
            <w:pPr>
              <w:pStyle w:val="EasyRead16"/>
              <w:numPr>
                <w:ilvl w:val="0"/>
                <w:numId w:val="38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Supported jobs for people with disability</w:t>
            </w:r>
          </w:p>
        </w:tc>
      </w:tr>
      <w:tr w:rsidR="00A74132" w:rsidRPr="008E647D" w14:paraId="0C5C39B1" w14:textId="77777777" w:rsidTr="42D106B9">
        <w:trPr>
          <w:cantSplit/>
          <w:trHeight w:val="2835"/>
        </w:trPr>
        <w:tc>
          <w:tcPr>
            <w:tcW w:w="3158" w:type="dxa"/>
          </w:tcPr>
          <w:p w14:paraId="27FD7955" w14:textId="086E447E" w:rsidR="00A74132" w:rsidRPr="008E647D" w:rsidRDefault="00722600">
            <w:pPr>
              <w:pStyle w:val="EasyRead16"/>
              <w:rPr>
                <w:sz w:val="28"/>
                <w:szCs w:val="28"/>
              </w:rPr>
            </w:pPr>
            <w:r w:rsidRPr="00722600">
              <w:rPr>
                <w:noProof/>
                <w:sz w:val="28"/>
                <w:szCs w:val="28"/>
              </w:rPr>
              <w:drawing>
                <wp:inline distT="0" distB="0" distL="0" distR="0" wp14:anchorId="3060BE3F" wp14:editId="4A064E16">
                  <wp:extent cx="1868170" cy="1868170"/>
                  <wp:effectExtent l="0" t="0" r="0" b="0"/>
                  <wp:docPr id="243760559" name="Picture 117" descr="A person sitting in a wheelchair with a group of peop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760559" name="Picture 117" descr="A person sitting in a wheelchair with a group of peop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0C84BE8D" w14:textId="77777777" w:rsidR="00A74132" w:rsidRDefault="00A74132" w:rsidP="005A0228">
            <w:pPr>
              <w:pStyle w:val="EasyRead16"/>
              <w:rPr>
                <w:sz w:val="28"/>
                <w:szCs w:val="28"/>
              </w:rPr>
            </w:pPr>
          </w:p>
          <w:p w14:paraId="13EA055F" w14:textId="77777777" w:rsidR="00A74132" w:rsidRDefault="00A74132" w:rsidP="005A0228">
            <w:pPr>
              <w:pStyle w:val="EasyRead16"/>
              <w:rPr>
                <w:sz w:val="28"/>
                <w:szCs w:val="28"/>
              </w:rPr>
            </w:pPr>
          </w:p>
          <w:p w14:paraId="5AB19D4A" w14:textId="337D63D6" w:rsidR="00A74132" w:rsidRPr="00F60189" w:rsidRDefault="00B0743B" w:rsidP="006B57E7">
            <w:pPr>
              <w:pStyle w:val="EasyRead16"/>
              <w:numPr>
                <w:ilvl w:val="0"/>
                <w:numId w:val="38"/>
              </w:numPr>
              <w:rPr>
                <w:b/>
                <w:bCs/>
                <w:sz w:val="28"/>
                <w:szCs w:val="28"/>
              </w:rPr>
            </w:pPr>
            <w:r w:rsidRPr="00F60189">
              <w:rPr>
                <w:b/>
                <w:bCs/>
                <w:sz w:val="28"/>
                <w:szCs w:val="28"/>
              </w:rPr>
              <w:t>Short</w:t>
            </w:r>
            <w:r w:rsidR="004B4890">
              <w:rPr>
                <w:b/>
                <w:bCs/>
                <w:sz w:val="28"/>
                <w:szCs w:val="28"/>
              </w:rPr>
              <w:t xml:space="preserve"> term</w:t>
            </w:r>
            <w:r w:rsidRPr="00F60189">
              <w:rPr>
                <w:b/>
                <w:bCs/>
                <w:sz w:val="28"/>
                <w:szCs w:val="28"/>
              </w:rPr>
              <w:t xml:space="preserve"> stays</w:t>
            </w:r>
          </w:p>
          <w:p w14:paraId="7BE04878" w14:textId="77777777" w:rsidR="00B0743B" w:rsidRDefault="00B0743B" w:rsidP="00B0743B">
            <w:pPr>
              <w:pStyle w:val="EasyRead16"/>
              <w:rPr>
                <w:sz w:val="28"/>
                <w:szCs w:val="28"/>
              </w:rPr>
            </w:pPr>
          </w:p>
          <w:p w14:paraId="0A356206" w14:textId="7283BA77" w:rsidR="00B0743B" w:rsidRDefault="00B0743B" w:rsidP="00B0743B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Short </w:t>
            </w:r>
            <w:r w:rsidR="004B4890">
              <w:rPr>
                <w:sz w:val="28"/>
                <w:szCs w:val="28"/>
              </w:rPr>
              <w:t xml:space="preserve">term </w:t>
            </w:r>
            <w:r>
              <w:rPr>
                <w:sz w:val="28"/>
                <w:szCs w:val="28"/>
              </w:rPr>
              <w:t xml:space="preserve">stays are </w:t>
            </w:r>
            <w:r w:rsidR="008764FA">
              <w:rPr>
                <w:sz w:val="28"/>
                <w:szCs w:val="28"/>
              </w:rPr>
              <w:t>a break for the people who care for you.</w:t>
            </w:r>
          </w:p>
          <w:p w14:paraId="7F3BBAC1" w14:textId="77777777" w:rsidR="008764FA" w:rsidRDefault="008764FA" w:rsidP="00B0743B">
            <w:pPr>
              <w:pStyle w:val="EasyRead16"/>
              <w:rPr>
                <w:sz w:val="28"/>
                <w:szCs w:val="28"/>
              </w:rPr>
            </w:pPr>
          </w:p>
          <w:p w14:paraId="15D06EC9" w14:textId="77777777" w:rsidR="008764FA" w:rsidRDefault="008764FA" w:rsidP="00B0743B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You go and stay somewhere for a set time.</w:t>
            </w:r>
          </w:p>
          <w:p w14:paraId="687744A7" w14:textId="77777777" w:rsidR="008764FA" w:rsidRDefault="008764FA" w:rsidP="00B0743B">
            <w:pPr>
              <w:pStyle w:val="EasyRead16"/>
              <w:rPr>
                <w:sz w:val="28"/>
                <w:szCs w:val="28"/>
              </w:rPr>
            </w:pPr>
          </w:p>
          <w:p w14:paraId="19277B7F" w14:textId="77777777" w:rsidR="008764FA" w:rsidRDefault="008764FA" w:rsidP="00B0743B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People will look after you while you are there.</w:t>
            </w:r>
          </w:p>
          <w:p w14:paraId="58CB3D38" w14:textId="77777777" w:rsidR="008764FA" w:rsidRDefault="008764FA" w:rsidP="00B0743B">
            <w:pPr>
              <w:pStyle w:val="EasyRead16"/>
              <w:rPr>
                <w:sz w:val="28"/>
                <w:szCs w:val="28"/>
              </w:rPr>
            </w:pPr>
          </w:p>
          <w:p w14:paraId="422479AA" w14:textId="620BA590" w:rsidR="008764FA" w:rsidRDefault="008764FA" w:rsidP="00B0743B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It can also be called </w:t>
            </w:r>
            <w:r w:rsidRPr="00F60189">
              <w:rPr>
                <w:b/>
                <w:bCs/>
                <w:sz w:val="28"/>
                <w:szCs w:val="28"/>
              </w:rPr>
              <w:t>re</w:t>
            </w:r>
            <w:r w:rsidR="00F60189" w:rsidRPr="00F60189">
              <w:rPr>
                <w:b/>
                <w:bCs/>
                <w:sz w:val="28"/>
                <w:szCs w:val="28"/>
              </w:rPr>
              <w:t>spite care</w:t>
            </w:r>
            <w:r w:rsidR="00F60189">
              <w:rPr>
                <w:sz w:val="28"/>
                <w:szCs w:val="28"/>
              </w:rPr>
              <w:t>.</w:t>
            </w:r>
          </w:p>
        </w:tc>
      </w:tr>
      <w:tr w:rsidR="00A74132" w:rsidRPr="008E647D" w14:paraId="0EECBCC7" w14:textId="77777777" w:rsidTr="00421A24">
        <w:trPr>
          <w:cantSplit/>
          <w:trHeight w:val="3402"/>
        </w:trPr>
        <w:tc>
          <w:tcPr>
            <w:tcW w:w="3158" w:type="dxa"/>
          </w:tcPr>
          <w:p w14:paraId="6555A29E" w14:textId="5932BA7B" w:rsidR="00A74132" w:rsidRPr="008E647D" w:rsidRDefault="001349D6">
            <w:pPr>
              <w:pStyle w:val="EasyRead16"/>
              <w:rPr>
                <w:sz w:val="28"/>
                <w:szCs w:val="28"/>
              </w:rPr>
            </w:pPr>
            <w:r w:rsidRPr="001349D6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704B29D6" wp14:editId="5B9F950D">
                  <wp:extent cx="1868170" cy="1868170"/>
                  <wp:effectExtent l="0" t="0" r="0" b="0"/>
                  <wp:docPr id="1089547729" name="Picture 141" descr="A person walking with a walker to the show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9547729" name="Picture 141" descr="A person walking with a walker to the show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7487BED1" w14:textId="77777777" w:rsidR="00A74132" w:rsidRDefault="00A74132" w:rsidP="005A0228">
            <w:pPr>
              <w:pStyle w:val="EasyRead16"/>
              <w:rPr>
                <w:sz w:val="28"/>
                <w:szCs w:val="28"/>
              </w:rPr>
            </w:pPr>
          </w:p>
          <w:p w14:paraId="0F5AB52C" w14:textId="77777777" w:rsidR="004B4890" w:rsidRDefault="004B4890" w:rsidP="004B4890">
            <w:pPr>
              <w:pStyle w:val="EasyRead16"/>
              <w:numPr>
                <w:ilvl w:val="0"/>
                <w:numId w:val="39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Help at home with things like</w:t>
            </w:r>
          </w:p>
          <w:p w14:paraId="5FD99400" w14:textId="77777777" w:rsidR="004B4890" w:rsidRDefault="004B4890" w:rsidP="004B4890">
            <w:pPr>
              <w:pStyle w:val="EasyRead16"/>
              <w:rPr>
                <w:sz w:val="28"/>
                <w:szCs w:val="28"/>
              </w:rPr>
            </w:pPr>
          </w:p>
          <w:p w14:paraId="7A5591D9" w14:textId="25C7C70D" w:rsidR="004B4890" w:rsidRPr="008D7C7B" w:rsidRDefault="004B4890" w:rsidP="008D7C7B">
            <w:pPr>
              <w:pStyle w:val="EasyRead16"/>
              <w:numPr>
                <w:ilvl w:val="0"/>
                <w:numId w:val="50"/>
              </w:numPr>
              <w:ind w:left="1360" w:hanging="68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Sho</w:t>
            </w:r>
            <w:r w:rsidRPr="008D7C7B">
              <w:rPr>
                <w:sz w:val="28"/>
                <w:szCs w:val="28"/>
              </w:rPr>
              <w:t>wering</w:t>
            </w:r>
          </w:p>
          <w:p w14:paraId="214C808F" w14:textId="38E10840" w:rsidR="0043781E" w:rsidRPr="00FA33AE" w:rsidRDefault="004B4890" w:rsidP="008D7C7B">
            <w:pPr>
              <w:pStyle w:val="EasyRead16"/>
              <w:numPr>
                <w:ilvl w:val="0"/>
                <w:numId w:val="50"/>
              </w:numPr>
              <w:ind w:left="1360" w:hanging="68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Moving around</w:t>
            </w:r>
          </w:p>
        </w:tc>
      </w:tr>
      <w:tr w:rsidR="00A74132" w:rsidRPr="008E647D" w14:paraId="7D9B8444" w14:textId="77777777" w:rsidTr="00421A24">
        <w:trPr>
          <w:cantSplit/>
          <w:trHeight w:val="3402"/>
        </w:trPr>
        <w:tc>
          <w:tcPr>
            <w:tcW w:w="3158" w:type="dxa"/>
          </w:tcPr>
          <w:p w14:paraId="1E7AD63E" w14:textId="4E67D13D" w:rsidR="00A74132" w:rsidRPr="008E647D" w:rsidRDefault="006D006F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F69BFED" wp14:editId="0822CE61">
                  <wp:extent cx="1868170" cy="1868170"/>
                  <wp:effectExtent l="0" t="0" r="0" b="0"/>
                  <wp:docPr id="1805378863" name="Picture 115" descr=" a person in a wheelchair with a group of kids play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5378863" name="Picture 115" descr=" a person in a wheelchair with a group of kids play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0969A67B" w14:textId="77777777" w:rsidR="00A74132" w:rsidRDefault="00A74132" w:rsidP="005A0228">
            <w:pPr>
              <w:pStyle w:val="EasyRead16"/>
              <w:rPr>
                <w:sz w:val="28"/>
                <w:szCs w:val="28"/>
              </w:rPr>
            </w:pPr>
          </w:p>
          <w:p w14:paraId="52DB5BF6" w14:textId="77777777" w:rsidR="00FA33AE" w:rsidRDefault="00FA33AE" w:rsidP="005A0228">
            <w:pPr>
              <w:pStyle w:val="EasyRead16"/>
              <w:rPr>
                <w:sz w:val="28"/>
                <w:szCs w:val="28"/>
              </w:rPr>
            </w:pPr>
          </w:p>
          <w:p w14:paraId="6979B82D" w14:textId="1A748FC9" w:rsidR="00FA33AE" w:rsidRDefault="00FA33AE" w:rsidP="008D7C7B">
            <w:pPr>
              <w:pStyle w:val="EasyRead16"/>
              <w:numPr>
                <w:ilvl w:val="0"/>
                <w:numId w:val="51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Taking part in the community</w:t>
            </w:r>
          </w:p>
        </w:tc>
      </w:tr>
      <w:tr w:rsidR="00FA33AE" w:rsidRPr="008E647D" w14:paraId="664BD13F" w14:textId="77777777" w:rsidTr="00421A24">
        <w:trPr>
          <w:cantSplit/>
          <w:trHeight w:val="3402"/>
        </w:trPr>
        <w:tc>
          <w:tcPr>
            <w:tcW w:w="3158" w:type="dxa"/>
          </w:tcPr>
          <w:p w14:paraId="466F29E3" w14:textId="422FCDB4" w:rsidR="00FA33AE" w:rsidRPr="008E647D" w:rsidRDefault="00915A79">
            <w:pPr>
              <w:pStyle w:val="EasyRead16"/>
              <w:rPr>
                <w:sz w:val="28"/>
                <w:szCs w:val="28"/>
              </w:rPr>
            </w:pPr>
            <w:r w:rsidRPr="00915A79">
              <w:rPr>
                <w:noProof/>
                <w:sz w:val="28"/>
                <w:szCs w:val="28"/>
              </w:rPr>
              <w:drawing>
                <wp:inline distT="0" distB="0" distL="0" distR="0" wp14:anchorId="51032609" wp14:editId="5E8AD6A4">
                  <wp:extent cx="1868170" cy="1868170"/>
                  <wp:effectExtent l="0" t="0" r="0" b="0"/>
                  <wp:docPr id="499354104" name="Picture 139" descr="A group of people around a table with a paper and a dollar sig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9354104" name="Picture 139" descr="A group of people around a table with a paper and a dollar sig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7E30C849" w14:textId="77777777" w:rsidR="00FA33AE" w:rsidRDefault="00FA33AE" w:rsidP="005A0228">
            <w:pPr>
              <w:pStyle w:val="EasyRead16"/>
              <w:rPr>
                <w:sz w:val="28"/>
                <w:szCs w:val="28"/>
              </w:rPr>
            </w:pPr>
          </w:p>
          <w:p w14:paraId="5127BAAD" w14:textId="77777777" w:rsidR="00FA33AE" w:rsidRDefault="00FA33AE" w:rsidP="005A0228">
            <w:pPr>
              <w:pStyle w:val="EasyRead16"/>
              <w:rPr>
                <w:sz w:val="28"/>
                <w:szCs w:val="28"/>
              </w:rPr>
            </w:pPr>
          </w:p>
          <w:p w14:paraId="22032567" w14:textId="77777777" w:rsidR="004669D7" w:rsidRDefault="00FA33AE" w:rsidP="008D7C7B">
            <w:pPr>
              <w:pStyle w:val="EasyRead16"/>
              <w:numPr>
                <w:ilvl w:val="0"/>
                <w:numId w:val="51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Helping to look after </w:t>
            </w:r>
            <w:r w:rsidR="004669D7">
              <w:rPr>
                <w:sz w:val="28"/>
                <w:szCs w:val="28"/>
              </w:rPr>
              <w:t xml:space="preserve">NDIS </w:t>
            </w:r>
          </w:p>
          <w:p w14:paraId="5E09F6F4" w14:textId="77777777" w:rsidR="004669D7" w:rsidRDefault="004669D7" w:rsidP="004669D7">
            <w:pPr>
              <w:pStyle w:val="EasyRead16"/>
              <w:rPr>
                <w:sz w:val="28"/>
                <w:szCs w:val="28"/>
              </w:rPr>
            </w:pPr>
          </w:p>
          <w:p w14:paraId="47FC7329" w14:textId="737FC22E" w:rsidR="004669D7" w:rsidRPr="008D7C7B" w:rsidRDefault="004669D7" w:rsidP="008D7C7B">
            <w:pPr>
              <w:pStyle w:val="EasyRead16"/>
              <w:numPr>
                <w:ilvl w:val="0"/>
                <w:numId w:val="50"/>
              </w:numPr>
              <w:ind w:left="1360" w:hanging="68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Pl</w:t>
            </w:r>
            <w:r w:rsidRPr="008D7C7B">
              <w:rPr>
                <w:sz w:val="28"/>
                <w:szCs w:val="28"/>
              </w:rPr>
              <w:t>ans</w:t>
            </w:r>
          </w:p>
          <w:p w14:paraId="31A6C7CD" w14:textId="252CC45C" w:rsidR="00FA33AE" w:rsidRDefault="004669D7" w:rsidP="008D7C7B">
            <w:pPr>
              <w:pStyle w:val="EasyRead16"/>
              <w:numPr>
                <w:ilvl w:val="0"/>
                <w:numId w:val="50"/>
              </w:numPr>
              <w:ind w:left="1360" w:hanging="68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Funding</w:t>
            </w:r>
          </w:p>
        </w:tc>
      </w:tr>
      <w:tr w:rsidR="004669D7" w:rsidRPr="008E647D" w14:paraId="480517A3" w14:textId="77777777" w:rsidTr="42D106B9">
        <w:trPr>
          <w:cantSplit/>
          <w:trHeight w:val="2835"/>
        </w:trPr>
        <w:tc>
          <w:tcPr>
            <w:tcW w:w="3158" w:type="dxa"/>
          </w:tcPr>
          <w:p w14:paraId="67D53541" w14:textId="310AF9A6" w:rsidR="004669D7" w:rsidRPr="008E647D" w:rsidRDefault="00A27DE2">
            <w:pPr>
              <w:pStyle w:val="EasyRead16"/>
              <w:rPr>
                <w:sz w:val="28"/>
                <w:szCs w:val="28"/>
              </w:rPr>
            </w:pPr>
            <w:r w:rsidRPr="00A27DE2">
              <w:rPr>
                <w:noProof/>
                <w:sz w:val="28"/>
                <w:szCs w:val="28"/>
              </w:rPr>
              <w:drawing>
                <wp:inline distT="0" distB="0" distL="0" distR="0" wp14:anchorId="302D8F34" wp14:editId="47FDCE62">
                  <wp:extent cx="1868170" cy="1868170"/>
                  <wp:effectExtent l="0" t="0" r="0" b="0"/>
                  <wp:docPr id="955330709" name="Picture 114" descr="A person standing next to equip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5330709" name="Picture 114" descr="A person standing next to equipmen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5E5343D0" w14:textId="77777777" w:rsidR="004669D7" w:rsidRDefault="004669D7" w:rsidP="005A0228">
            <w:pPr>
              <w:pStyle w:val="EasyRead16"/>
              <w:rPr>
                <w:sz w:val="28"/>
                <w:szCs w:val="28"/>
              </w:rPr>
            </w:pPr>
          </w:p>
          <w:p w14:paraId="5B8E2B04" w14:textId="77777777" w:rsidR="00A83A75" w:rsidRDefault="00A83A75" w:rsidP="005A0228">
            <w:pPr>
              <w:pStyle w:val="EasyRead16"/>
              <w:rPr>
                <w:sz w:val="28"/>
                <w:szCs w:val="28"/>
              </w:rPr>
            </w:pPr>
          </w:p>
          <w:p w14:paraId="7968E423" w14:textId="5D5FC26A" w:rsidR="00A83A75" w:rsidRDefault="00A83A75" w:rsidP="008D7C7B">
            <w:pPr>
              <w:pStyle w:val="EasyRead16"/>
              <w:numPr>
                <w:ilvl w:val="0"/>
                <w:numId w:val="51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Making or selling equipment to help with everyday life</w:t>
            </w:r>
          </w:p>
        </w:tc>
      </w:tr>
      <w:tr w:rsidR="00A83A75" w:rsidRPr="008E647D" w14:paraId="71D33C50" w14:textId="77777777" w:rsidTr="00421A24">
        <w:trPr>
          <w:cantSplit/>
          <w:trHeight w:val="5103"/>
        </w:trPr>
        <w:tc>
          <w:tcPr>
            <w:tcW w:w="3158" w:type="dxa"/>
          </w:tcPr>
          <w:p w14:paraId="1C16CD23" w14:textId="7B4FF7C6" w:rsidR="00A83A75" w:rsidRPr="008E647D" w:rsidRDefault="00BE5933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9C330EE" wp14:editId="2E4154FD">
                  <wp:extent cx="1868170" cy="1868170"/>
                  <wp:effectExtent l="0" t="0" r="0" b="0"/>
                  <wp:docPr id="948095493" name="Picture 2" descr="a car that has been modified with a person in a wheelchair getting ou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8095493" name="Picture 2" descr="a car that has been modified with a person in a wheelchair getting ou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335C73E8" w14:textId="77777777" w:rsidR="00A83A75" w:rsidRDefault="00A83A75" w:rsidP="005A0228">
            <w:pPr>
              <w:pStyle w:val="EasyRead16"/>
              <w:rPr>
                <w:sz w:val="28"/>
                <w:szCs w:val="28"/>
              </w:rPr>
            </w:pPr>
          </w:p>
          <w:p w14:paraId="6B864801" w14:textId="77777777" w:rsidR="00A83A75" w:rsidRDefault="00A83A75" w:rsidP="005A0228">
            <w:pPr>
              <w:pStyle w:val="EasyRead16"/>
              <w:rPr>
                <w:sz w:val="28"/>
                <w:szCs w:val="28"/>
              </w:rPr>
            </w:pPr>
          </w:p>
          <w:p w14:paraId="602F8616" w14:textId="77777777" w:rsidR="00A83A75" w:rsidRDefault="00A83A75" w:rsidP="008D7C7B">
            <w:pPr>
              <w:pStyle w:val="EasyRead16"/>
              <w:numPr>
                <w:ilvl w:val="0"/>
                <w:numId w:val="51"/>
              </w:numPr>
              <w:rPr>
                <w:sz w:val="28"/>
                <w:szCs w:val="28"/>
              </w:rPr>
            </w:pPr>
            <w:r w:rsidRPr="00A83A75">
              <w:rPr>
                <w:b/>
                <w:bCs/>
                <w:sz w:val="28"/>
                <w:szCs w:val="28"/>
              </w:rPr>
              <w:t>Transport</w:t>
            </w:r>
            <w:r>
              <w:rPr>
                <w:sz w:val="28"/>
                <w:szCs w:val="28"/>
              </w:rPr>
              <w:t xml:space="preserve"> services for people with disability</w:t>
            </w:r>
          </w:p>
          <w:p w14:paraId="6B16E06D" w14:textId="77777777" w:rsidR="00A83A75" w:rsidRDefault="00A83A75" w:rsidP="00A83A75">
            <w:pPr>
              <w:pStyle w:val="EasyRead16"/>
              <w:rPr>
                <w:sz w:val="28"/>
                <w:szCs w:val="28"/>
              </w:rPr>
            </w:pPr>
          </w:p>
          <w:p w14:paraId="62D5F0F1" w14:textId="77777777" w:rsidR="00776A93" w:rsidRDefault="00776A93" w:rsidP="00776A93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Transport is how people move from one place to another.</w:t>
            </w:r>
          </w:p>
          <w:p w14:paraId="0F0E1A5B" w14:textId="3295DFAA" w:rsidR="00F845E6" w:rsidRDefault="00F845E6" w:rsidP="00776A93">
            <w:pPr>
              <w:pStyle w:val="EasyRead16"/>
              <w:rPr>
                <w:sz w:val="28"/>
                <w:szCs w:val="28"/>
              </w:rPr>
            </w:pPr>
            <w:r w:rsidRPr="42D106B9">
              <w:rPr>
                <w:sz w:val="28"/>
                <w:szCs w:val="28"/>
              </w:rPr>
              <w:t>Like a car made for person with disability</w:t>
            </w:r>
          </w:p>
          <w:p w14:paraId="31C8723C" w14:textId="41BC54DB" w:rsidR="00A83A75" w:rsidRDefault="00A83A75" w:rsidP="42D106B9">
            <w:pPr>
              <w:pStyle w:val="EasyRead16"/>
              <w:rPr>
                <w:sz w:val="28"/>
                <w:szCs w:val="28"/>
              </w:rPr>
            </w:pPr>
          </w:p>
        </w:tc>
      </w:tr>
      <w:tr w:rsidR="00A83A75" w:rsidRPr="008E647D" w14:paraId="50DD2ED4" w14:textId="77777777" w:rsidTr="00421A24">
        <w:trPr>
          <w:cantSplit/>
          <w:trHeight w:val="5103"/>
        </w:trPr>
        <w:tc>
          <w:tcPr>
            <w:tcW w:w="3158" w:type="dxa"/>
          </w:tcPr>
          <w:p w14:paraId="6DC67D41" w14:textId="5BA1C6C6" w:rsidR="00A83A75" w:rsidRPr="008E647D" w:rsidRDefault="008F668A">
            <w:pPr>
              <w:pStyle w:val="EasyRead16"/>
              <w:rPr>
                <w:sz w:val="28"/>
                <w:szCs w:val="28"/>
              </w:rPr>
            </w:pPr>
            <w:r w:rsidRPr="008F668A">
              <w:rPr>
                <w:noProof/>
                <w:sz w:val="28"/>
                <w:szCs w:val="28"/>
              </w:rPr>
              <w:drawing>
                <wp:inline distT="0" distB="0" distL="0" distR="0" wp14:anchorId="246EB973" wp14:editId="553BBB1E">
                  <wp:extent cx="1868170" cy="1868170"/>
                  <wp:effectExtent l="0" t="0" r="0" b="0"/>
                  <wp:docPr id="1992917730" name="Picture 66" descr="A person standing next to a person in a wheelchai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2917730" name="Picture 66" descr="A person standing next to a person in a wheelchai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446CE50F" w14:textId="77777777" w:rsidR="00A83A75" w:rsidRDefault="00A83A75" w:rsidP="005A0228">
            <w:pPr>
              <w:pStyle w:val="EasyRead16"/>
              <w:rPr>
                <w:sz w:val="28"/>
                <w:szCs w:val="28"/>
              </w:rPr>
            </w:pPr>
          </w:p>
          <w:p w14:paraId="254E1C67" w14:textId="77777777" w:rsidR="00751597" w:rsidRDefault="00751597" w:rsidP="005A0228">
            <w:pPr>
              <w:pStyle w:val="EasyRead16"/>
              <w:rPr>
                <w:sz w:val="28"/>
                <w:szCs w:val="28"/>
              </w:rPr>
            </w:pPr>
          </w:p>
          <w:p w14:paraId="356ACC13" w14:textId="42A2367B" w:rsidR="00751597" w:rsidRPr="004622B7" w:rsidRDefault="0883E00C" w:rsidP="00751597">
            <w:pPr>
              <w:pStyle w:val="EasyRead16"/>
              <w:numPr>
                <w:ilvl w:val="0"/>
                <w:numId w:val="40"/>
              </w:numPr>
              <w:rPr>
                <w:b/>
                <w:bCs/>
                <w:sz w:val="28"/>
                <w:szCs w:val="28"/>
              </w:rPr>
            </w:pPr>
            <w:r w:rsidRPr="5D3659EE">
              <w:rPr>
                <w:b/>
                <w:bCs/>
                <w:sz w:val="28"/>
                <w:szCs w:val="28"/>
              </w:rPr>
              <w:t>Therapy</w:t>
            </w:r>
          </w:p>
          <w:p w14:paraId="748B7554" w14:textId="77777777" w:rsidR="00751597" w:rsidRDefault="00751597" w:rsidP="00751597">
            <w:pPr>
              <w:pStyle w:val="EasyRead16"/>
              <w:rPr>
                <w:sz w:val="28"/>
                <w:szCs w:val="28"/>
              </w:rPr>
            </w:pPr>
          </w:p>
          <w:p w14:paraId="137B0D95" w14:textId="77777777" w:rsidR="004622B7" w:rsidRDefault="004622B7" w:rsidP="004622B7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Therapy is something to help you </w:t>
            </w:r>
          </w:p>
          <w:p w14:paraId="72C4D2E2" w14:textId="77777777" w:rsidR="004622B7" w:rsidRDefault="004622B7" w:rsidP="004622B7">
            <w:pPr>
              <w:pStyle w:val="EasyRead16"/>
              <w:rPr>
                <w:sz w:val="28"/>
                <w:szCs w:val="28"/>
              </w:rPr>
            </w:pPr>
          </w:p>
          <w:p w14:paraId="03DB2C6E" w14:textId="77777777" w:rsidR="004622B7" w:rsidRDefault="004622B7" w:rsidP="008D7C7B">
            <w:pPr>
              <w:pStyle w:val="EasyRead16"/>
              <w:numPr>
                <w:ilvl w:val="0"/>
                <w:numId w:val="50"/>
              </w:numPr>
              <w:ind w:left="1360" w:hanging="68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Feel better</w:t>
            </w:r>
          </w:p>
          <w:p w14:paraId="0A44230C" w14:textId="77777777" w:rsidR="004622B7" w:rsidRDefault="004622B7" w:rsidP="008D7C7B">
            <w:pPr>
              <w:pStyle w:val="EasyRead16"/>
              <w:numPr>
                <w:ilvl w:val="0"/>
                <w:numId w:val="50"/>
              </w:numPr>
              <w:ind w:left="1360" w:hanging="68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Grow stronger.</w:t>
            </w:r>
          </w:p>
          <w:p w14:paraId="730147D7" w14:textId="77777777" w:rsidR="004622B7" w:rsidRDefault="004622B7" w:rsidP="004622B7">
            <w:pPr>
              <w:pStyle w:val="EasyRead16"/>
              <w:rPr>
                <w:sz w:val="28"/>
                <w:szCs w:val="28"/>
              </w:rPr>
            </w:pPr>
          </w:p>
          <w:p w14:paraId="72C02876" w14:textId="132E040F" w:rsidR="00751597" w:rsidRDefault="004622B7" w:rsidP="004622B7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There are lots of different types of therapy.</w:t>
            </w:r>
          </w:p>
        </w:tc>
      </w:tr>
      <w:tr w:rsidR="004622B7" w:rsidRPr="008E647D" w14:paraId="6BE3043F" w14:textId="77777777" w:rsidTr="42D106B9">
        <w:trPr>
          <w:cantSplit/>
          <w:trHeight w:val="2835"/>
        </w:trPr>
        <w:tc>
          <w:tcPr>
            <w:tcW w:w="3158" w:type="dxa"/>
          </w:tcPr>
          <w:p w14:paraId="1C061A08" w14:textId="0DD6270D" w:rsidR="004622B7" w:rsidRPr="008E647D" w:rsidRDefault="00851185">
            <w:pPr>
              <w:pStyle w:val="EasyRead16"/>
              <w:rPr>
                <w:sz w:val="28"/>
                <w:szCs w:val="28"/>
              </w:rPr>
            </w:pPr>
            <w:r w:rsidRPr="00851185">
              <w:rPr>
                <w:noProof/>
                <w:sz w:val="28"/>
                <w:szCs w:val="28"/>
              </w:rPr>
              <w:drawing>
                <wp:inline distT="0" distB="0" distL="0" distR="0" wp14:anchorId="59A832C8" wp14:editId="1AFA182A">
                  <wp:extent cx="1868170" cy="1868170"/>
                  <wp:effectExtent l="0" t="0" r="0" b="0"/>
                  <wp:docPr id="2028019770" name="Picture 145" descr="A person and a child kneeling on the 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8019770" name="Picture 145" descr="A person and a child kneeling on the 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66611797" w14:textId="77777777" w:rsidR="004622B7" w:rsidRDefault="004622B7" w:rsidP="005A0228">
            <w:pPr>
              <w:pStyle w:val="EasyRead16"/>
              <w:rPr>
                <w:sz w:val="28"/>
                <w:szCs w:val="28"/>
              </w:rPr>
            </w:pPr>
          </w:p>
          <w:p w14:paraId="79DD5FF7" w14:textId="77777777" w:rsidR="008A7129" w:rsidRDefault="008A7129" w:rsidP="005A0228">
            <w:pPr>
              <w:pStyle w:val="EasyRead16"/>
              <w:rPr>
                <w:sz w:val="28"/>
                <w:szCs w:val="28"/>
              </w:rPr>
            </w:pPr>
          </w:p>
          <w:p w14:paraId="3121771B" w14:textId="2C6E8A14" w:rsidR="008A7129" w:rsidRDefault="008A7129" w:rsidP="008A7129">
            <w:pPr>
              <w:pStyle w:val="EasyRead16"/>
              <w:numPr>
                <w:ilvl w:val="0"/>
                <w:numId w:val="42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Support for young children</w:t>
            </w:r>
          </w:p>
        </w:tc>
      </w:tr>
      <w:tr w:rsidR="004622B7" w:rsidRPr="008E647D" w14:paraId="1BC10E51" w14:textId="77777777" w:rsidTr="42D106B9">
        <w:trPr>
          <w:cantSplit/>
          <w:trHeight w:val="2835"/>
        </w:trPr>
        <w:tc>
          <w:tcPr>
            <w:tcW w:w="3158" w:type="dxa"/>
          </w:tcPr>
          <w:p w14:paraId="11172A82" w14:textId="3A1A71CD" w:rsidR="004622B7" w:rsidRPr="008E647D" w:rsidRDefault="003A788C">
            <w:pPr>
              <w:pStyle w:val="EasyRead16"/>
              <w:rPr>
                <w:sz w:val="28"/>
                <w:szCs w:val="28"/>
              </w:rPr>
            </w:pPr>
            <w:r w:rsidRPr="003A788C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4E89412F" wp14:editId="705A6CCF">
                  <wp:extent cx="1868170" cy="1868170"/>
                  <wp:effectExtent l="0" t="0" r="0" b="0"/>
                  <wp:docPr id="2122814588" name="Picture 110" descr="A person pushing a child in a wheelchai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2814588" name="Picture 110" descr="A person pushing a child in a wheelchai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3AE0D895" w14:textId="77777777" w:rsidR="004622B7" w:rsidRDefault="004622B7" w:rsidP="005A0228">
            <w:pPr>
              <w:pStyle w:val="EasyRead16"/>
              <w:rPr>
                <w:sz w:val="28"/>
                <w:szCs w:val="28"/>
              </w:rPr>
            </w:pPr>
          </w:p>
          <w:p w14:paraId="0F7865FD" w14:textId="77777777" w:rsidR="008A7129" w:rsidRDefault="008A7129" w:rsidP="005A0228">
            <w:pPr>
              <w:pStyle w:val="EasyRead16"/>
              <w:rPr>
                <w:sz w:val="28"/>
                <w:szCs w:val="28"/>
              </w:rPr>
            </w:pPr>
          </w:p>
          <w:p w14:paraId="3D67883F" w14:textId="77777777" w:rsidR="008A7129" w:rsidRPr="008A7129" w:rsidRDefault="008A7129" w:rsidP="008A7129">
            <w:pPr>
              <w:pStyle w:val="EasyRead16"/>
              <w:numPr>
                <w:ilvl w:val="0"/>
                <w:numId w:val="42"/>
              </w:numPr>
              <w:rPr>
                <w:b/>
                <w:bCs/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Help with managing </w:t>
            </w:r>
            <w:r w:rsidRPr="008A7129">
              <w:rPr>
                <w:b/>
                <w:bCs/>
                <w:sz w:val="28"/>
                <w:szCs w:val="28"/>
              </w:rPr>
              <w:t>challenging behaviours</w:t>
            </w:r>
          </w:p>
          <w:p w14:paraId="321C8B74" w14:textId="77777777" w:rsidR="00D93C66" w:rsidRDefault="00D93C66" w:rsidP="00D93C66">
            <w:pPr>
              <w:pStyle w:val="EasyRead16"/>
              <w:rPr>
                <w:sz w:val="28"/>
                <w:szCs w:val="28"/>
              </w:rPr>
            </w:pPr>
          </w:p>
          <w:p w14:paraId="0C1EB7FC" w14:textId="77777777" w:rsidR="00D93C66" w:rsidRDefault="00D93C66" w:rsidP="00D93C66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Challenging behaviours are actions that</w:t>
            </w:r>
          </w:p>
          <w:p w14:paraId="11850608" w14:textId="77777777" w:rsidR="00D93C66" w:rsidRDefault="00D93C66" w:rsidP="00D93C66">
            <w:pPr>
              <w:pStyle w:val="EasyRead16"/>
              <w:rPr>
                <w:sz w:val="28"/>
                <w:szCs w:val="28"/>
              </w:rPr>
            </w:pPr>
          </w:p>
          <w:p w14:paraId="37451F53" w14:textId="77777777" w:rsidR="00D93C66" w:rsidRPr="008D7C7B" w:rsidRDefault="00D93C66" w:rsidP="008D7C7B">
            <w:pPr>
              <w:pStyle w:val="EasyRead16"/>
              <w:numPr>
                <w:ilvl w:val="0"/>
                <w:numId w:val="50"/>
              </w:numPr>
              <w:ind w:left="1360" w:hanging="68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Are hard to und</w:t>
            </w:r>
            <w:r w:rsidRPr="008D7C7B">
              <w:rPr>
                <w:sz w:val="28"/>
                <w:szCs w:val="28"/>
              </w:rPr>
              <w:t>erstand</w:t>
            </w:r>
          </w:p>
          <w:p w14:paraId="71CF7264" w14:textId="77777777" w:rsidR="00D93C66" w:rsidRDefault="00D93C66" w:rsidP="008D7C7B">
            <w:pPr>
              <w:pStyle w:val="EasyRead16"/>
              <w:numPr>
                <w:ilvl w:val="0"/>
                <w:numId w:val="50"/>
              </w:numPr>
              <w:ind w:left="1360" w:hanging="68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Make it hard for people to join in everyday life</w:t>
            </w:r>
          </w:p>
          <w:p w14:paraId="3E644BDB" w14:textId="1DB2EE49" w:rsidR="00D93C66" w:rsidRDefault="022DEE6B" w:rsidP="008D7C7B">
            <w:pPr>
              <w:pStyle w:val="EasyRead16"/>
              <w:numPr>
                <w:ilvl w:val="0"/>
                <w:numId w:val="50"/>
              </w:numPr>
              <w:ind w:left="1360" w:hanging="680"/>
              <w:rPr>
                <w:sz w:val="28"/>
                <w:szCs w:val="28"/>
              </w:rPr>
            </w:pPr>
            <w:r w:rsidRPr="42D106B9">
              <w:rPr>
                <w:sz w:val="28"/>
                <w:szCs w:val="28"/>
              </w:rPr>
              <w:t xml:space="preserve">May hurt </w:t>
            </w:r>
            <w:r w:rsidR="00106DE5" w:rsidRPr="42D106B9">
              <w:rPr>
                <w:sz w:val="28"/>
                <w:szCs w:val="28"/>
              </w:rPr>
              <w:t>the person</w:t>
            </w:r>
          </w:p>
          <w:p w14:paraId="40C68AA1" w14:textId="28BEEF32" w:rsidR="008A7129" w:rsidRDefault="00D93C66" w:rsidP="008D7C7B">
            <w:pPr>
              <w:pStyle w:val="EasyRead16"/>
              <w:numPr>
                <w:ilvl w:val="0"/>
                <w:numId w:val="50"/>
              </w:numPr>
              <w:ind w:left="1360" w:hanging="68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May hurt other people.</w:t>
            </w:r>
          </w:p>
        </w:tc>
      </w:tr>
      <w:tr w:rsidR="004622B7" w:rsidRPr="008E647D" w14:paraId="239CC33D" w14:textId="77777777" w:rsidTr="00421A24">
        <w:trPr>
          <w:cantSplit/>
          <w:trHeight w:val="3969"/>
        </w:trPr>
        <w:tc>
          <w:tcPr>
            <w:tcW w:w="3158" w:type="dxa"/>
          </w:tcPr>
          <w:p w14:paraId="31F8B1F1" w14:textId="02C29F5C" w:rsidR="004622B7" w:rsidRPr="008E647D" w:rsidRDefault="00384C60">
            <w:pPr>
              <w:pStyle w:val="EasyRead16"/>
              <w:rPr>
                <w:sz w:val="28"/>
                <w:szCs w:val="28"/>
              </w:rPr>
            </w:pPr>
            <w:r w:rsidRPr="00384C60">
              <w:rPr>
                <w:noProof/>
                <w:sz w:val="28"/>
                <w:szCs w:val="28"/>
              </w:rPr>
              <w:drawing>
                <wp:inline distT="0" distB="0" distL="0" distR="0" wp14:anchorId="5FA58541" wp14:editId="382BEBA4">
                  <wp:extent cx="1868170" cy="1868170"/>
                  <wp:effectExtent l="0" t="0" r="0" b="0"/>
                  <wp:docPr id="87036985" name="Picture 67" descr="A person and person sitting at a tab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036985" name="Picture 67" descr="A person and person sitting at a tab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132A0EE3" w14:textId="77777777" w:rsidR="004622B7" w:rsidRDefault="004622B7" w:rsidP="005A0228">
            <w:pPr>
              <w:pStyle w:val="EasyRead16"/>
              <w:rPr>
                <w:sz w:val="28"/>
                <w:szCs w:val="28"/>
              </w:rPr>
            </w:pPr>
          </w:p>
          <w:p w14:paraId="782F3FDF" w14:textId="77777777" w:rsidR="00C06297" w:rsidRDefault="00C06297" w:rsidP="005A0228">
            <w:pPr>
              <w:pStyle w:val="EasyRead16"/>
              <w:rPr>
                <w:sz w:val="28"/>
                <w:szCs w:val="28"/>
              </w:rPr>
            </w:pPr>
          </w:p>
          <w:p w14:paraId="42CC1419" w14:textId="77777777" w:rsidR="00C06297" w:rsidRDefault="00C06297" w:rsidP="00C06297">
            <w:pPr>
              <w:pStyle w:val="EasyRead16"/>
              <w:numPr>
                <w:ilvl w:val="0"/>
                <w:numId w:val="42"/>
              </w:numPr>
              <w:rPr>
                <w:sz w:val="28"/>
                <w:szCs w:val="28"/>
              </w:rPr>
            </w:pPr>
            <w:r w:rsidRPr="00E50287">
              <w:rPr>
                <w:b/>
                <w:bCs/>
                <w:sz w:val="28"/>
                <w:szCs w:val="28"/>
              </w:rPr>
              <w:t>Interpreter</w:t>
            </w:r>
            <w:r>
              <w:rPr>
                <w:sz w:val="28"/>
                <w:szCs w:val="28"/>
              </w:rPr>
              <w:t xml:space="preserve"> se</w:t>
            </w:r>
            <w:r w:rsidR="00B17C5A">
              <w:rPr>
                <w:sz w:val="28"/>
                <w:szCs w:val="28"/>
              </w:rPr>
              <w:t>rvices</w:t>
            </w:r>
          </w:p>
          <w:p w14:paraId="6CCD5DAD" w14:textId="77777777" w:rsidR="00E50287" w:rsidRDefault="00E50287" w:rsidP="00E50287">
            <w:pPr>
              <w:pStyle w:val="EasyRead16"/>
              <w:rPr>
                <w:sz w:val="28"/>
                <w:szCs w:val="28"/>
              </w:rPr>
            </w:pPr>
          </w:p>
          <w:p w14:paraId="2CCF3122" w14:textId="4C5B1036" w:rsidR="00E50287" w:rsidRDefault="006B1D2A" w:rsidP="006B1D2A">
            <w:pPr>
              <w:spacing w:line="360" w:lineRule="auto"/>
              <w:rPr>
                <w:sz w:val="28"/>
                <w:szCs w:val="28"/>
              </w:rPr>
            </w:pPr>
            <w:r w:rsidRPr="00076211">
              <w:rPr>
                <w:sz w:val="28"/>
                <w:szCs w:val="28"/>
              </w:rPr>
              <w:t>Interpreters help change words from 1 language to another like Auslan.</w:t>
            </w:r>
          </w:p>
        </w:tc>
      </w:tr>
      <w:tr w:rsidR="00401B86" w:rsidRPr="008E647D" w14:paraId="753747F3" w14:textId="77777777" w:rsidTr="42D106B9">
        <w:trPr>
          <w:cantSplit/>
          <w:trHeight w:val="2835"/>
        </w:trPr>
        <w:tc>
          <w:tcPr>
            <w:tcW w:w="3158" w:type="dxa"/>
          </w:tcPr>
          <w:p w14:paraId="61C4AAC0" w14:textId="4F47FAFA" w:rsidR="00401B86" w:rsidRPr="008E647D" w:rsidRDefault="003A788C">
            <w:pPr>
              <w:pStyle w:val="EasyRead16"/>
              <w:rPr>
                <w:sz w:val="28"/>
                <w:szCs w:val="28"/>
              </w:rPr>
            </w:pPr>
            <w:r w:rsidRPr="003A788C">
              <w:rPr>
                <w:noProof/>
                <w:sz w:val="28"/>
                <w:szCs w:val="28"/>
              </w:rPr>
              <w:drawing>
                <wp:inline distT="0" distB="0" distL="0" distR="0" wp14:anchorId="636A37CF" wp14:editId="6C57D023">
                  <wp:extent cx="1868170" cy="1868170"/>
                  <wp:effectExtent l="0" t="0" r="0" b="0"/>
                  <wp:docPr id="308261074" name="Picture 108" descr=" a person and children getting their eyes check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8261074" name="Picture 108" descr=" a person and children getting their eyes check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234CF9AC" w14:textId="77777777" w:rsidR="00401B86" w:rsidRDefault="00401B86" w:rsidP="005A0228">
            <w:pPr>
              <w:pStyle w:val="EasyRead16"/>
              <w:rPr>
                <w:sz w:val="28"/>
                <w:szCs w:val="28"/>
              </w:rPr>
            </w:pPr>
          </w:p>
          <w:p w14:paraId="04909510" w14:textId="77777777" w:rsidR="00401B86" w:rsidRDefault="00401B86" w:rsidP="005A0228">
            <w:pPr>
              <w:pStyle w:val="EasyRead16"/>
              <w:rPr>
                <w:sz w:val="28"/>
                <w:szCs w:val="28"/>
              </w:rPr>
            </w:pPr>
          </w:p>
          <w:p w14:paraId="5C2F26A9" w14:textId="0324B796" w:rsidR="00401B86" w:rsidRDefault="7124DB24" w:rsidP="00401B86">
            <w:pPr>
              <w:pStyle w:val="EasyRead16"/>
              <w:rPr>
                <w:sz w:val="28"/>
                <w:szCs w:val="28"/>
              </w:rPr>
            </w:pPr>
            <w:r w:rsidRPr="5D3659EE">
              <w:rPr>
                <w:sz w:val="28"/>
                <w:szCs w:val="28"/>
              </w:rPr>
              <w:t>Health services</w:t>
            </w:r>
            <w:r w:rsidR="33CE4B6F" w:rsidRPr="5D3659EE">
              <w:rPr>
                <w:sz w:val="28"/>
                <w:szCs w:val="28"/>
              </w:rPr>
              <w:t xml:space="preserve"> l</w:t>
            </w:r>
            <w:r w:rsidR="1F24927D" w:rsidRPr="5D3659EE">
              <w:rPr>
                <w:sz w:val="28"/>
                <w:szCs w:val="28"/>
              </w:rPr>
              <w:t>ike</w:t>
            </w:r>
          </w:p>
          <w:p w14:paraId="68C67600" w14:textId="77777777" w:rsidR="0052647C" w:rsidRDefault="0052647C" w:rsidP="00401B86">
            <w:pPr>
              <w:pStyle w:val="EasyRead16"/>
              <w:rPr>
                <w:sz w:val="28"/>
                <w:szCs w:val="28"/>
              </w:rPr>
            </w:pPr>
          </w:p>
          <w:p w14:paraId="67965C44" w14:textId="77777777" w:rsidR="0052647C" w:rsidRPr="008D7C7B" w:rsidRDefault="0052647C" w:rsidP="008D7C7B">
            <w:pPr>
              <w:pStyle w:val="EasyRead16"/>
              <w:numPr>
                <w:ilvl w:val="0"/>
                <w:numId w:val="50"/>
              </w:numPr>
              <w:ind w:left="1360" w:hanging="680"/>
              <w:rPr>
                <w:sz w:val="28"/>
                <w:szCs w:val="28"/>
              </w:rPr>
            </w:pPr>
            <w:r w:rsidRPr="008D7C7B">
              <w:rPr>
                <w:sz w:val="28"/>
                <w:szCs w:val="28"/>
              </w:rPr>
              <w:t>Eye care</w:t>
            </w:r>
          </w:p>
          <w:p w14:paraId="50D77884" w14:textId="4DD47855" w:rsidR="0052647C" w:rsidRDefault="0052647C" w:rsidP="008D7C7B">
            <w:pPr>
              <w:pStyle w:val="EasyRead16"/>
              <w:numPr>
                <w:ilvl w:val="0"/>
                <w:numId w:val="50"/>
              </w:numPr>
              <w:ind w:left="1360" w:hanging="68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Childrens health</w:t>
            </w:r>
          </w:p>
        </w:tc>
      </w:tr>
      <w:tr w:rsidR="0052647C" w:rsidRPr="008E647D" w14:paraId="70BC2EEF" w14:textId="77777777" w:rsidTr="00421A24">
        <w:trPr>
          <w:cantSplit/>
          <w:trHeight w:val="4536"/>
        </w:trPr>
        <w:tc>
          <w:tcPr>
            <w:tcW w:w="3158" w:type="dxa"/>
          </w:tcPr>
          <w:p w14:paraId="712EF2DF" w14:textId="5F7B597D" w:rsidR="0052647C" w:rsidRPr="008E647D" w:rsidRDefault="003A788C">
            <w:pPr>
              <w:pStyle w:val="EasyRead16"/>
              <w:rPr>
                <w:sz w:val="28"/>
                <w:szCs w:val="28"/>
              </w:rPr>
            </w:pPr>
            <w:r w:rsidRPr="003A788C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0DCE7A1E" wp14:editId="650864B0">
                  <wp:extent cx="1868170" cy="1868170"/>
                  <wp:effectExtent l="0" t="0" r="0" b="0"/>
                  <wp:docPr id="1017791975" name="Picture 106" descr=" two girls washing han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7791975" name="Picture 106" descr=" two girls washing hand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7AF6B25C" w14:textId="77777777" w:rsidR="0052647C" w:rsidRDefault="0052647C" w:rsidP="005A0228">
            <w:pPr>
              <w:pStyle w:val="EasyRead16"/>
              <w:rPr>
                <w:sz w:val="28"/>
                <w:szCs w:val="28"/>
              </w:rPr>
            </w:pPr>
          </w:p>
          <w:p w14:paraId="6567BA2F" w14:textId="77777777" w:rsidR="0052647C" w:rsidRDefault="0052647C" w:rsidP="005A0228">
            <w:pPr>
              <w:pStyle w:val="EasyRead16"/>
              <w:rPr>
                <w:sz w:val="28"/>
                <w:szCs w:val="28"/>
              </w:rPr>
            </w:pPr>
          </w:p>
          <w:p w14:paraId="312843C2" w14:textId="0FBD833B" w:rsidR="0052647C" w:rsidRPr="000B3DF0" w:rsidRDefault="0052647C" w:rsidP="0052647C">
            <w:pPr>
              <w:pStyle w:val="EasyRead16"/>
              <w:numPr>
                <w:ilvl w:val="0"/>
                <w:numId w:val="44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Supports that build skills and </w:t>
            </w:r>
            <w:r w:rsidR="000B3DF0">
              <w:rPr>
                <w:sz w:val="28"/>
                <w:szCs w:val="28"/>
              </w:rPr>
              <w:t xml:space="preserve">being </w:t>
            </w:r>
            <w:r>
              <w:rPr>
                <w:sz w:val="28"/>
                <w:szCs w:val="28"/>
              </w:rPr>
              <w:t>independe</w:t>
            </w:r>
            <w:r w:rsidR="000B3DF0">
              <w:rPr>
                <w:sz w:val="28"/>
                <w:szCs w:val="28"/>
              </w:rPr>
              <w:t>nt</w:t>
            </w:r>
            <w:r>
              <w:rPr>
                <w:sz w:val="28"/>
                <w:szCs w:val="28"/>
              </w:rPr>
              <w:t xml:space="preserve"> </w:t>
            </w:r>
          </w:p>
        </w:tc>
      </w:tr>
      <w:tr w:rsidR="000B3DF0" w:rsidRPr="008E647D" w14:paraId="35C93CA0" w14:textId="77777777" w:rsidTr="00421A24">
        <w:trPr>
          <w:cantSplit/>
          <w:trHeight w:val="4536"/>
        </w:trPr>
        <w:tc>
          <w:tcPr>
            <w:tcW w:w="3158" w:type="dxa"/>
          </w:tcPr>
          <w:p w14:paraId="7C8FE92B" w14:textId="1C12C40E" w:rsidR="000B3DF0" w:rsidRPr="008E647D" w:rsidRDefault="00511149">
            <w:pPr>
              <w:pStyle w:val="EasyRead16"/>
              <w:rPr>
                <w:sz w:val="28"/>
                <w:szCs w:val="28"/>
              </w:rPr>
            </w:pPr>
            <w:r w:rsidRPr="00511149">
              <w:rPr>
                <w:noProof/>
                <w:sz w:val="28"/>
                <w:szCs w:val="28"/>
              </w:rPr>
              <w:drawing>
                <wp:inline distT="0" distB="0" distL="0" distR="0" wp14:anchorId="732CADED" wp14:editId="67F7FE3F">
                  <wp:extent cx="1868170" cy="1868170"/>
                  <wp:effectExtent l="0" t="0" r="0" b="0"/>
                  <wp:docPr id="1066370842" name="Picture 68" descr="A group of people sitting around a tab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6370842" name="Picture 68" descr="A group of people sitting around a tab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25A5FFF8" w14:textId="77777777" w:rsidR="000B3DF0" w:rsidRDefault="000B3DF0" w:rsidP="005A0228">
            <w:pPr>
              <w:pStyle w:val="EasyRead16"/>
              <w:rPr>
                <w:sz w:val="28"/>
                <w:szCs w:val="28"/>
              </w:rPr>
            </w:pPr>
          </w:p>
          <w:p w14:paraId="44F6010D" w14:textId="77777777" w:rsidR="000B3DF0" w:rsidRDefault="000B3DF0" w:rsidP="005A0228">
            <w:pPr>
              <w:pStyle w:val="EasyRead16"/>
              <w:rPr>
                <w:sz w:val="28"/>
                <w:szCs w:val="28"/>
              </w:rPr>
            </w:pPr>
          </w:p>
          <w:p w14:paraId="7DCEEAF7" w14:textId="52C70D32" w:rsidR="000B3DF0" w:rsidRDefault="000B3DF0" w:rsidP="000B3DF0">
            <w:pPr>
              <w:pStyle w:val="EasyRead16"/>
              <w:numPr>
                <w:ilvl w:val="0"/>
                <w:numId w:val="44"/>
              </w:numPr>
              <w:rPr>
                <w:sz w:val="28"/>
                <w:szCs w:val="28"/>
              </w:rPr>
            </w:pPr>
            <w:r w:rsidRPr="000B3DF0">
              <w:rPr>
                <w:b/>
                <w:bCs/>
                <w:sz w:val="28"/>
                <w:szCs w:val="28"/>
              </w:rPr>
              <w:t>Peer support</w:t>
            </w:r>
            <w:r>
              <w:rPr>
                <w:sz w:val="28"/>
                <w:szCs w:val="28"/>
              </w:rPr>
              <w:t xml:space="preserve"> groups</w:t>
            </w:r>
          </w:p>
          <w:p w14:paraId="07E8E04E" w14:textId="77777777" w:rsidR="000B3DF0" w:rsidRDefault="000B3DF0" w:rsidP="000B3DF0">
            <w:pPr>
              <w:pStyle w:val="EasyRead16"/>
              <w:rPr>
                <w:sz w:val="28"/>
                <w:szCs w:val="28"/>
              </w:rPr>
            </w:pPr>
          </w:p>
          <w:p w14:paraId="37F10E95" w14:textId="433B2894" w:rsidR="000B3DF0" w:rsidRDefault="00417965" w:rsidP="00417965">
            <w:pPr>
              <w:pStyle w:val="EasyRead16"/>
              <w:rPr>
                <w:sz w:val="28"/>
                <w:szCs w:val="28"/>
              </w:rPr>
            </w:pPr>
            <w:r w:rsidRPr="005B59AF">
              <w:rPr>
                <w:sz w:val="28"/>
                <w:szCs w:val="28"/>
              </w:rPr>
              <w:t>Peer support is when people with disability give each other support and advice.</w:t>
            </w:r>
          </w:p>
        </w:tc>
      </w:tr>
      <w:tr w:rsidR="00E01324" w:rsidRPr="008E647D" w14:paraId="6D3FCDE9" w14:textId="77777777" w:rsidTr="42D106B9">
        <w:trPr>
          <w:cantSplit/>
          <w:trHeight w:val="2835"/>
        </w:trPr>
        <w:tc>
          <w:tcPr>
            <w:tcW w:w="3158" w:type="dxa"/>
          </w:tcPr>
          <w:p w14:paraId="1A562DD3" w14:textId="4C19E57E" w:rsidR="00E01324" w:rsidRPr="008E647D" w:rsidRDefault="00DA6489">
            <w:pPr>
              <w:pStyle w:val="EasyRead16"/>
              <w:rPr>
                <w:sz w:val="28"/>
                <w:szCs w:val="28"/>
              </w:rPr>
            </w:pPr>
            <w:r w:rsidRPr="00DA6489">
              <w:rPr>
                <w:noProof/>
                <w:sz w:val="28"/>
                <w:szCs w:val="28"/>
              </w:rPr>
              <w:drawing>
                <wp:inline distT="0" distB="0" distL="0" distR="0" wp14:anchorId="3555E46F" wp14:editId="43B0F88E">
                  <wp:extent cx="1868170" cy="1868170"/>
                  <wp:effectExtent l="0" t="0" r="0" b="0"/>
                  <wp:docPr id="142689399" name="Picture 104" descr="A person holding an old pers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689399" name="Picture 104" descr="A person holding an old pers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68F0F98C" w14:textId="77777777" w:rsidR="00E01324" w:rsidRDefault="00E01324" w:rsidP="005A0228">
            <w:pPr>
              <w:pStyle w:val="EasyRead16"/>
              <w:rPr>
                <w:sz w:val="28"/>
                <w:szCs w:val="28"/>
              </w:rPr>
            </w:pPr>
          </w:p>
          <w:p w14:paraId="13EE9BCB" w14:textId="77777777" w:rsidR="00E01324" w:rsidRDefault="00E01324" w:rsidP="005A0228">
            <w:pPr>
              <w:pStyle w:val="EasyRead16"/>
              <w:rPr>
                <w:sz w:val="28"/>
                <w:szCs w:val="28"/>
              </w:rPr>
            </w:pPr>
          </w:p>
          <w:p w14:paraId="757D68AB" w14:textId="77777777" w:rsidR="00E01324" w:rsidRDefault="00E01324" w:rsidP="00E01324">
            <w:pPr>
              <w:pStyle w:val="EasyRead16"/>
              <w:numPr>
                <w:ilvl w:val="0"/>
                <w:numId w:val="45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Help to move around</w:t>
            </w:r>
          </w:p>
          <w:p w14:paraId="1DF28E6D" w14:textId="77777777" w:rsidR="00E01324" w:rsidRDefault="00E01324" w:rsidP="00E01324">
            <w:pPr>
              <w:pStyle w:val="EasyRead16"/>
              <w:rPr>
                <w:sz w:val="28"/>
                <w:szCs w:val="28"/>
              </w:rPr>
            </w:pPr>
          </w:p>
          <w:p w14:paraId="4AD075A2" w14:textId="72F56D1B" w:rsidR="00E01324" w:rsidRPr="008D7C7B" w:rsidRDefault="00E01324" w:rsidP="008D7C7B">
            <w:pPr>
              <w:pStyle w:val="EasyRead16"/>
              <w:numPr>
                <w:ilvl w:val="0"/>
                <w:numId w:val="50"/>
              </w:numPr>
              <w:ind w:left="1360" w:hanging="680"/>
              <w:rPr>
                <w:sz w:val="28"/>
                <w:szCs w:val="28"/>
              </w:rPr>
            </w:pPr>
            <w:r w:rsidRPr="008D7C7B">
              <w:rPr>
                <w:sz w:val="28"/>
                <w:szCs w:val="28"/>
              </w:rPr>
              <w:t>Safely</w:t>
            </w:r>
          </w:p>
          <w:p w14:paraId="534F5407" w14:textId="77777777" w:rsidR="00E01324" w:rsidRDefault="00E01324" w:rsidP="008D7C7B">
            <w:pPr>
              <w:pStyle w:val="EasyRead16"/>
              <w:numPr>
                <w:ilvl w:val="0"/>
                <w:numId w:val="50"/>
              </w:numPr>
              <w:ind w:left="1360" w:hanging="68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With </w:t>
            </w:r>
            <w:r w:rsidRPr="004F02D9">
              <w:rPr>
                <w:b/>
                <w:bCs/>
                <w:sz w:val="28"/>
                <w:szCs w:val="28"/>
              </w:rPr>
              <w:t>confidence</w:t>
            </w:r>
          </w:p>
          <w:p w14:paraId="291F9AAB" w14:textId="77777777" w:rsidR="00E01324" w:rsidRDefault="00E01324" w:rsidP="00E01324">
            <w:pPr>
              <w:pStyle w:val="EasyRead16"/>
              <w:rPr>
                <w:sz w:val="28"/>
                <w:szCs w:val="28"/>
              </w:rPr>
            </w:pPr>
          </w:p>
          <w:p w14:paraId="7728A49B" w14:textId="7A62BD00" w:rsidR="00E01324" w:rsidRDefault="004F02D9" w:rsidP="00E01324">
            <w:pPr>
              <w:pStyle w:val="EasyRead16"/>
              <w:rPr>
                <w:sz w:val="28"/>
                <w:szCs w:val="28"/>
              </w:rPr>
            </w:pPr>
            <w:r w:rsidRPr="00244646">
              <w:rPr>
                <w:sz w:val="28"/>
                <w:szCs w:val="28"/>
              </w:rPr>
              <w:t>Confiden</w:t>
            </w:r>
            <w:r>
              <w:rPr>
                <w:sz w:val="28"/>
                <w:szCs w:val="28"/>
              </w:rPr>
              <w:t>ce</w:t>
            </w:r>
            <w:r w:rsidRPr="00244646">
              <w:rPr>
                <w:sz w:val="28"/>
                <w:szCs w:val="28"/>
              </w:rPr>
              <w:t xml:space="preserve"> means knowing you can do something.</w:t>
            </w:r>
          </w:p>
        </w:tc>
      </w:tr>
    </w:tbl>
    <w:p w14:paraId="4E28F903" w14:textId="77777777" w:rsidR="004B56FD" w:rsidRDefault="004B56FD" w:rsidP="004B56FD">
      <w:r>
        <w:br w:type="page"/>
      </w:r>
    </w:p>
    <w:p w14:paraId="36E15704" w14:textId="32A5C26F" w:rsidR="00354A38" w:rsidRPr="00727303" w:rsidRDefault="00354A38" w:rsidP="5C1A1679">
      <w:pPr>
        <w:pStyle w:val="Heading2"/>
        <w:rPr>
          <w:color w:val="358189"/>
          <w:sz w:val="48"/>
          <w:szCs w:val="48"/>
        </w:rPr>
      </w:pPr>
      <w:r w:rsidRPr="00727303">
        <w:rPr>
          <w:color w:val="358189"/>
          <w:sz w:val="48"/>
          <w:szCs w:val="48"/>
        </w:rPr>
        <w:lastRenderedPageBreak/>
        <w:t>Contact us</w:t>
      </w:r>
    </w:p>
    <w:p w14:paraId="4918BD3B" w14:textId="77777777" w:rsidR="00354A38" w:rsidRDefault="00354A38"/>
    <w:tbl>
      <w:tblPr>
        <w:tblStyle w:val="TableGrid"/>
        <w:tblW w:w="9083" w:type="dxa"/>
        <w:tblInd w:w="5" w:type="dxa"/>
        <w:tblLayout w:type="fixed"/>
        <w:tblLook w:val="04A0" w:firstRow="1" w:lastRow="0" w:firstColumn="1" w:lastColumn="0" w:noHBand="0" w:noVBand="1"/>
      </w:tblPr>
      <w:tblGrid>
        <w:gridCol w:w="3158"/>
        <w:gridCol w:w="5925"/>
      </w:tblGrid>
      <w:tr w:rsidR="009C0737" w:rsidRPr="007445C0" w14:paraId="197870A4" w14:textId="77777777" w:rsidTr="00421A24">
        <w:trPr>
          <w:cantSplit/>
          <w:trHeight w:val="3119"/>
        </w:trPr>
        <w:tc>
          <w:tcPr>
            <w:tcW w:w="3158" w:type="dxa"/>
            <w:tcBorders>
              <w:top w:val="nil"/>
              <w:left w:val="nil"/>
              <w:bottom w:val="nil"/>
              <w:right w:val="nil"/>
            </w:tcBorders>
          </w:tcPr>
          <w:p w14:paraId="353B902F" w14:textId="6E45206B" w:rsidR="00D51640" w:rsidRPr="0070723D" w:rsidRDefault="17DC87A1" w:rsidP="007445C0">
            <w:pPr>
              <w:spacing w:line="360" w:lineRule="auto"/>
            </w:pPr>
            <w:r>
              <w:rPr>
                <w:noProof/>
              </w:rPr>
              <w:drawing>
                <wp:inline distT="0" distB="0" distL="0" distR="0" wp14:anchorId="3FBE7A31" wp14:editId="616D53CE">
                  <wp:extent cx="1568903" cy="1512000"/>
                  <wp:effectExtent l="0" t="0" r="0" b="0"/>
                  <wp:docPr id="1450252773" name="Picture 1450252773" descr="white circle with teal i in the midd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8903" cy="151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  <w:tcBorders>
              <w:top w:val="nil"/>
              <w:left w:val="nil"/>
              <w:bottom w:val="nil"/>
              <w:right w:val="nil"/>
            </w:tcBorders>
          </w:tcPr>
          <w:p w14:paraId="2ECB3181" w14:textId="77777777" w:rsidR="0070723D" w:rsidRDefault="0070723D" w:rsidP="5C1A1679">
            <w:pPr>
              <w:spacing w:line="360" w:lineRule="auto"/>
              <w:rPr>
                <w:sz w:val="28"/>
                <w:szCs w:val="28"/>
              </w:rPr>
            </w:pPr>
          </w:p>
          <w:p w14:paraId="49172F25" w14:textId="3C8E010D" w:rsidR="00D51640" w:rsidRPr="007445C0" w:rsidRDefault="26E19A65" w:rsidP="5C1A1679">
            <w:pPr>
              <w:spacing w:line="360" w:lineRule="auto"/>
              <w:rPr>
                <w:sz w:val="28"/>
                <w:szCs w:val="28"/>
              </w:rPr>
            </w:pPr>
            <w:r w:rsidRPr="5C1A1679">
              <w:rPr>
                <w:sz w:val="28"/>
                <w:szCs w:val="28"/>
              </w:rPr>
              <w:t xml:space="preserve">You can contact us if you </w:t>
            </w:r>
            <w:r w:rsidRPr="5C1A1679">
              <w:rPr>
                <w:b/>
                <w:bCs/>
                <w:sz w:val="28"/>
                <w:szCs w:val="28"/>
              </w:rPr>
              <w:t>need more information.</w:t>
            </w:r>
          </w:p>
        </w:tc>
      </w:tr>
      <w:tr w:rsidR="009C0737" w:rsidRPr="007445C0" w14:paraId="266FE053" w14:textId="77777777" w:rsidTr="00421A24">
        <w:trPr>
          <w:cantSplit/>
          <w:trHeight w:val="3119"/>
        </w:trPr>
        <w:tc>
          <w:tcPr>
            <w:tcW w:w="3158" w:type="dxa"/>
            <w:tcBorders>
              <w:top w:val="nil"/>
              <w:left w:val="nil"/>
              <w:bottom w:val="nil"/>
              <w:right w:val="nil"/>
            </w:tcBorders>
          </w:tcPr>
          <w:p w14:paraId="3C860105" w14:textId="12FCFA82" w:rsidR="00D51640" w:rsidRPr="008843DE" w:rsidRDefault="4A774ABD" w:rsidP="007445C0">
            <w:pPr>
              <w:spacing w:line="360" w:lineRule="auto"/>
            </w:pPr>
            <w:r>
              <w:rPr>
                <w:noProof/>
              </w:rPr>
              <w:drawing>
                <wp:inline distT="0" distB="0" distL="0" distR="0" wp14:anchorId="71F1425C" wp14:editId="5C55C4D7">
                  <wp:extent cx="1557886" cy="1728000"/>
                  <wp:effectExtent l="0" t="0" r="0" b="0"/>
                  <wp:docPr id="1758905348" name="Picture 1758905348" descr="teal envelop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7886" cy="172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  <w:tcBorders>
              <w:top w:val="nil"/>
              <w:left w:val="nil"/>
              <w:bottom w:val="nil"/>
              <w:right w:val="nil"/>
            </w:tcBorders>
          </w:tcPr>
          <w:p w14:paraId="21D12153" w14:textId="77777777" w:rsidR="008843DE" w:rsidRDefault="008843DE" w:rsidP="5C1A1679">
            <w:pPr>
              <w:spacing w:line="360" w:lineRule="auto"/>
              <w:rPr>
                <w:sz w:val="28"/>
                <w:szCs w:val="28"/>
              </w:rPr>
            </w:pPr>
          </w:p>
          <w:p w14:paraId="1DA9D3C3" w14:textId="6883C2B2" w:rsidR="00D51640" w:rsidRDefault="26E19A65" w:rsidP="5C1A1679">
            <w:pPr>
              <w:spacing w:line="360" w:lineRule="auto"/>
              <w:rPr>
                <w:sz w:val="28"/>
                <w:szCs w:val="28"/>
              </w:rPr>
            </w:pPr>
            <w:r w:rsidRPr="5C1A1679">
              <w:rPr>
                <w:sz w:val="28"/>
                <w:szCs w:val="28"/>
              </w:rPr>
              <w:t xml:space="preserve">You can </w:t>
            </w:r>
            <w:r w:rsidR="60060FDE" w:rsidRPr="5C1A1679">
              <w:rPr>
                <w:sz w:val="28"/>
                <w:szCs w:val="28"/>
              </w:rPr>
              <w:t xml:space="preserve">send us an </w:t>
            </w:r>
            <w:r w:rsidRPr="5C1A1679">
              <w:rPr>
                <w:sz w:val="28"/>
                <w:szCs w:val="28"/>
              </w:rPr>
              <w:t>email</w:t>
            </w:r>
            <w:r w:rsidR="60060FDE" w:rsidRPr="5C1A1679">
              <w:rPr>
                <w:sz w:val="28"/>
                <w:szCs w:val="28"/>
              </w:rPr>
              <w:t>.</w:t>
            </w:r>
          </w:p>
          <w:p w14:paraId="4BF4CB07" w14:textId="77777777" w:rsidR="00512C1B" w:rsidRDefault="00512C1B" w:rsidP="5C1A1679">
            <w:pPr>
              <w:spacing w:line="360" w:lineRule="auto"/>
              <w:rPr>
                <w:sz w:val="28"/>
                <w:szCs w:val="28"/>
              </w:rPr>
            </w:pPr>
          </w:p>
          <w:p w14:paraId="7BE1F48E" w14:textId="10928317" w:rsidR="00512C1B" w:rsidRPr="007445C0" w:rsidRDefault="00421A24" w:rsidP="5C1A1679">
            <w:pPr>
              <w:spacing w:line="360" w:lineRule="auto"/>
              <w:rPr>
                <w:sz w:val="28"/>
                <w:szCs w:val="28"/>
              </w:rPr>
            </w:pPr>
            <w:hyperlink r:id="rId105" w:history="1">
              <w:r w:rsidRPr="00D610E0">
                <w:rPr>
                  <w:rStyle w:val="Hyperlink"/>
                  <w:rFonts w:cs="Arial"/>
                  <w:sz w:val="28"/>
                  <w:szCs w:val="28"/>
                </w:rPr>
                <w:t>NDISRegulation@health.gov.au</w:t>
              </w:r>
            </w:hyperlink>
          </w:p>
        </w:tc>
      </w:tr>
    </w:tbl>
    <w:p w14:paraId="6347C12E" w14:textId="77777777" w:rsidR="00421A24" w:rsidRDefault="00421A24" w:rsidP="00E540DA">
      <w:pPr>
        <w:spacing w:line="480" w:lineRule="auto"/>
        <w:jc w:val="center"/>
        <w:rPr>
          <w:rFonts w:eastAsia="Arial" w:cs="Arial"/>
          <w:sz w:val="24"/>
          <w:szCs w:val="24"/>
        </w:rPr>
      </w:pPr>
    </w:p>
    <w:p w14:paraId="4CAB9281" w14:textId="77777777" w:rsidR="00421A24" w:rsidRDefault="00421A24" w:rsidP="00E540DA">
      <w:pPr>
        <w:spacing w:line="480" w:lineRule="auto"/>
        <w:jc w:val="center"/>
        <w:rPr>
          <w:rFonts w:eastAsia="Arial" w:cs="Arial"/>
          <w:sz w:val="24"/>
          <w:szCs w:val="24"/>
        </w:rPr>
      </w:pPr>
    </w:p>
    <w:p w14:paraId="0959F57D" w14:textId="77777777" w:rsidR="00421A24" w:rsidRDefault="00421A24" w:rsidP="00E540DA">
      <w:pPr>
        <w:spacing w:line="480" w:lineRule="auto"/>
        <w:jc w:val="center"/>
        <w:rPr>
          <w:rFonts w:eastAsia="Arial" w:cs="Arial"/>
          <w:sz w:val="24"/>
          <w:szCs w:val="24"/>
        </w:rPr>
      </w:pPr>
    </w:p>
    <w:p w14:paraId="2AC6BC47" w14:textId="77777777" w:rsidR="00421A24" w:rsidRDefault="00421A24" w:rsidP="00E540DA">
      <w:pPr>
        <w:spacing w:line="480" w:lineRule="auto"/>
        <w:jc w:val="center"/>
        <w:rPr>
          <w:rFonts w:eastAsia="Arial" w:cs="Arial"/>
          <w:sz w:val="24"/>
          <w:szCs w:val="24"/>
        </w:rPr>
      </w:pPr>
    </w:p>
    <w:p w14:paraId="016A6507" w14:textId="77777777" w:rsidR="00421A24" w:rsidRDefault="00421A24" w:rsidP="00E540DA">
      <w:pPr>
        <w:spacing w:line="480" w:lineRule="auto"/>
        <w:jc w:val="center"/>
        <w:rPr>
          <w:rFonts w:eastAsia="Arial" w:cs="Arial"/>
          <w:sz w:val="24"/>
          <w:szCs w:val="24"/>
        </w:rPr>
      </w:pPr>
    </w:p>
    <w:p w14:paraId="7EE89000" w14:textId="77777777" w:rsidR="00421A24" w:rsidRDefault="00421A24" w:rsidP="00E540DA">
      <w:pPr>
        <w:spacing w:line="480" w:lineRule="auto"/>
        <w:jc w:val="center"/>
        <w:rPr>
          <w:rFonts w:eastAsia="Arial" w:cs="Arial"/>
          <w:sz w:val="24"/>
          <w:szCs w:val="24"/>
        </w:rPr>
      </w:pPr>
    </w:p>
    <w:p w14:paraId="252F3BC6" w14:textId="77777777" w:rsidR="00421A24" w:rsidRDefault="00421A24" w:rsidP="00E540DA">
      <w:pPr>
        <w:spacing w:line="480" w:lineRule="auto"/>
        <w:jc w:val="center"/>
        <w:rPr>
          <w:rFonts w:eastAsia="Arial" w:cs="Arial"/>
          <w:sz w:val="24"/>
          <w:szCs w:val="24"/>
        </w:rPr>
      </w:pPr>
    </w:p>
    <w:p w14:paraId="5ADA4AF5" w14:textId="77777777" w:rsidR="00421A24" w:rsidRDefault="00421A24" w:rsidP="00E540DA">
      <w:pPr>
        <w:spacing w:line="480" w:lineRule="auto"/>
        <w:jc w:val="center"/>
        <w:rPr>
          <w:rFonts w:eastAsia="Arial" w:cs="Arial"/>
          <w:sz w:val="24"/>
          <w:szCs w:val="24"/>
        </w:rPr>
      </w:pPr>
    </w:p>
    <w:p w14:paraId="54A47618" w14:textId="2014D91F" w:rsidR="71B10253" w:rsidRDefault="00E540DA" w:rsidP="00E540DA">
      <w:pPr>
        <w:spacing w:line="480" w:lineRule="auto"/>
        <w:jc w:val="center"/>
      </w:pPr>
      <w:r w:rsidRPr="1B2A2CB1">
        <w:rPr>
          <w:rFonts w:eastAsia="Arial" w:cs="Arial"/>
          <w:sz w:val="24"/>
          <w:szCs w:val="24"/>
        </w:rPr>
        <w:t xml:space="preserve">Images in this Easy Read must </w:t>
      </w:r>
      <w:r w:rsidRPr="1B2A2CB1">
        <w:rPr>
          <w:rFonts w:eastAsia="Arial" w:cs="Arial"/>
          <w:b/>
          <w:bCs/>
          <w:sz w:val="24"/>
          <w:szCs w:val="24"/>
        </w:rPr>
        <w:t>not</w:t>
      </w:r>
      <w:r w:rsidRPr="1B2A2CB1">
        <w:rPr>
          <w:rFonts w:eastAsia="Arial" w:cs="Arial"/>
          <w:sz w:val="24"/>
          <w:szCs w:val="24"/>
        </w:rPr>
        <w:t xml:space="preserve"> be used or copied without permission</w:t>
      </w:r>
    </w:p>
    <w:sectPr w:rsidR="71B10253" w:rsidSect="006D260B">
      <w:headerReference w:type="even" r:id="rId106"/>
      <w:headerReference w:type="default" r:id="rId107"/>
      <w:footerReference w:type="even" r:id="rId108"/>
      <w:footerReference w:type="default" r:id="rId109"/>
      <w:headerReference w:type="first" r:id="rId110"/>
      <w:footerReference w:type="first" r:id="rId111"/>
      <w:pgSz w:w="11906" w:h="16838"/>
      <w:pgMar w:top="1440" w:right="1440" w:bottom="1440" w:left="1440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C4BF14D" w14:textId="77777777" w:rsidR="004210C4" w:rsidRDefault="004210C4" w:rsidP="00B04ED8">
      <w:pPr>
        <w:spacing w:after="0" w:line="240" w:lineRule="auto"/>
      </w:pPr>
      <w:r>
        <w:separator/>
      </w:r>
    </w:p>
  </w:endnote>
  <w:endnote w:type="continuationSeparator" w:id="0">
    <w:p w14:paraId="57AC1FBA" w14:textId="77777777" w:rsidR="004210C4" w:rsidRDefault="004210C4" w:rsidP="00B04ED8">
      <w:pPr>
        <w:spacing w:after="0" w:line="240" w:lineRule="auto"/>
      </w:pPr>
      <w:r>
        <w:continuationSeparator/>
      </w:r>
    </w:p>
  </w:endnote>
  <w:endnote w:type="continuationNotice" w:id="1">
    <w:p w14:paraId="1067A2AC" w14:textId="77777777" w:rsidR="004210C4" w:rsidRDefault="004210C4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70E4E9" w14:textId="7FC9FBE4" w:rsidR="00696CF7" w:rsidRDefault="00696CF7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02D15012" wp14:editId="578D8AA5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551815" cy="404495"/>
              <wp:effectExtent l="0" t="0" r="635" b="0"/>
              <wp:wrapNone/>
              <wp:docPr id="2136000177" name="Text Box 5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551815" cy="4044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D197D93" w14:textId="45F33BDB" w:rsidR="00696CF7" w:rsidRPr="00696CF7" w:rsidRDefault="00696CF7" w:rsidP="00696CF7">
                          <w:pPr>
                            <w:spacing w:after="0"/>
                            <w:rPr>
                              <w:rFonts w:ascii="Calibri" w:eastAsia="Calibri" w:hAnsi="Calibri" w:cs="Calibri"/>
                              <w:noProof/>
                              <w:color w:val="FF0000"/>
                              <w:sz w:val="24"/>
                              <w:szCs w:val="24"/>
                            </w:rPr>
                          </w:pPr>
                          <w:r w:rsidRPr="00696CF7">
                            <w:rPr>
                              <w:rFonts w:ascii="Calibri" w:eastAsia="Calibri" w:hAnsi="Calibri" w:cs="Calibri"/>
                              <w:noProof/>
                              <w:color w:val="FF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2D15012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7" type="#_x0000_t202" alt="OFFICIAL" style="position:absolute;margin-left:0;margin-top:0;width:43.45pt;height:31.85pt;z-index:251658240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" filled="f" stroked="f">
              <v:textbox style="mso-fit-shape-to-text:t" inset="0,0,0,15pt">
                <w:txbxContent>
                  <w:p w14:paraId="2D197D93" w14:textId="45F33BDB" w:rsidR="00696CF7" w:rsidRPr="00696CF7" w:rsidRDefault="00696CF7" w:rsidP="00696CF7">
                    <w:pPr>
                      <w:spacing w:after="0"/>
                      <w:rPr>
                        <w:rFonts w:ascii="Calibri" w:eastAsia="Calibri" w:hAnsi="Calibri" w:cs="Calibri"/>
                        <w:noProof/>
                        <w:color w:val="FF0000"/>
                        <w:sz w:val="24"/>
                        <w:szCs w:val="24"/>
                      </w:rPr>
                    </w:pPr>
                    <w:r w:rsidRPr="00696CF7">
                      <w:rPr>
                        <w:rFonts w:ascii="Calibri" w:eastAsia="Calibri" w:hAnsi="Calibri" w:cs="Calibri"/>
                        <w:noProof/>
                        <w:color w:val="FF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8BD5C84" w14:textId="4F369E41" w:rsidR="00B04ED8" w:rsidRPr="00BB43CB" w:rsidRDefault="00000000" w:rsidP="00BB43CB">
    <w:pPr>
      <w:pStyle w:val="Footer"/>
      <w:jc w:val="right"/>
      <w:rPr>
        <w:sz w:val="32"/>
        <w:szCs w:val="32"/>
      </w:rPr>
    </w:pPr>
    <w:sdt>
      <w:sdtPr>
        <w:id w:val="668830175"/>
        <w:docPartObj>
          <w:docPartGallery w:val="Page Numbers (Bottom of Page)"/>
          <w:docPartUnique/>
        </w:docPartObj>
      </w:sdtPr>
      <w:sdtEndPr>
        <w:rPr>
          <w:noProof/>
          <w:sz w:val="32"/>
          <w:szCs w:val="32"/>
        </w:rPr>
      </w:sdtEndPr>
      <w:sdtContent>
        <w:r w:rsidR="00BB43CB" w:rsidRPr="5C1A1679">
          <w:rPr>
            <w:noProof/>
            <w:sz w:val="28"/>
            <w:szCs w:val="28"/>
          </w:rPr>
          <w:fldChar w:fldCharType="begin"/>
        </w:r>
        <w:r w:rsidR="00BB43CB" w:rsidRPr="5C1A1679">
          <w:rPr>
            <w:sz w:val="32"/>
            <w:szCs w:val="32"/>
          </w:rPr>
          <w:instrText xml:space="preserve"> PAGE   \* MERGEFORMAT </w:instrText>
        </w:r>
        <w:r w:rsidR="00BB43CB" w:rsidRPr="5C1A1679">
          <w:rPr>
            <w:sz w:val="32"/>
            <w:szCs w:val="32"/>
          </w:rPr>
          <w:fldChar w:fldCharType="separate"/>
        </w:r>
        <w:r w:rsidR="5C1A1679" w:rsidRPr="5C1A1679">
          <w:rPr>
            <w:noProof/>
            <w:sz w:val="28"/>
            <w:szCs w:val="28"/>
          </w:rPr>
          <w:t>2</w:t>
        </w:r>
        <w:r w:rsidR="00BB43CB" w:rsidRPr="5C1A1679">
          <w:rPr>
            <w:noProof/>
            <w:sz w:val="28"/>
            <w:szCs w:val="28"/>
          </w:rPr>
          <w:fldChar w:fldCharType="end"/>
        </w:r>
      </w:sdtContent>
    </w:sdt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9B63146" w14:textId="22D64C13" w:rsidR="003D5871" w:rsidRDefault="003D5871">
    <w:pPr>
      <w:pStyle w:val="Footer"/>
    </w:pPr>
    <w:r w:rsidRPr="00FD018D">
      <w:rPr>
        <w:noProof/>
      </w:rPr>
      <w:drawing>
        <wp:anchor distT="0" distB="0" distL="114300" distR="114300" simplePos="0" relativeHeight="251656192" behindDoc="0" locked="0" layoutInCell="1" allowOverlap="1" wp14:anchorId="3A63020F" wp14:editId="12312E4D">
          <wp:simplePos x="0" y="0"/>
          <wp:positionH relativeFrom="column">
            <wp:posOffset>4381500</wp:posOffset>
          </wp:positionH>
          <wp:positionV relativeFrom="paragraph">
            <wp:posOffset>-1485900</wp:posOffset>
          </wp:positionV>
          <wp:extent cx="1841500" cy="2026285"/>
          <wp:effectExtent l="0" t="0" r="0" b="0"/>
          <wp:wrapSquare wrapText="bothSides"/>
          <wp:docPr id="341271985" name="Picture 1" descr="Teal circle with white page with Easy Read on it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41271985" name="Picture 1" descr="Teal circle with white page with Easy Read on it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841500" cy="202628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C8D292F" w14:textId="77777777" w:rsidR="004210C4" w:rsidRDefault="004210C4" w:rsidP="00B04ED8">
      <w:pPr>
        <w:spacing w:after="0" w:line="240" w:lineRule="auto"/>
      </w:pPr>
      <w:r>
        <w:separator/>
      </w:r>
    </w:p>
  </w:footnote>
  <w:footnote w:type="continuationSeparator" w:id="0">
    <w:p w14:paraId="70922E33" w14:textId="77777777" w:rsidR="004210C4" w:rsidRDefault="004210C4" w:rsidP="00B04ED8">
      <w:pPr>
        <w:spacing w:after="0" w:line="240" w:lineRule="auto"/>
      </w:pPr>
      <w:r>
        <w:continuationSeparator/>
      </w:r>
    </w:p>
  </w:footnote>
  <w:footnote w:type="continuationNotice" w:id="1">
    <w:p w14:paraId="21BF9510" w14:textId="77777777" w:rsidR="004210C4" w:rsidRDefault="004210C4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1DE4F04" w14:textId="03DCF89A" w:rsidR="00696CF7" w:rsidRDefault="00696CF7">
    <w:pPr>
      <w:pStyle w:val="Header"/>
    </w:pPr>
    <w:r>
      <w:rPr>
        <w:noProof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4F39D8FA" wp14:editId="4663389A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551815" cy="404495"/>
              <wp:effectExtent l="0" t="0" r="635" b="14605"/>
              <wp:wrapNone/>
              <wp:docPr id="942647601" name="Text Box 2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551815" cy="4044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33C0759" w14:textId="20F2B002" w:rsidR="00696CF7" w:rsidRPr="00696CF7" w:rsidRDefault="00696CF7" w:rsidP="00696CF7">
                          <w:pPr>
                            <w:spacing w:after="0"/>
                            <w:rPr>
                              <w:rFonts w:ascii="Calibri" w:eastAsia="Calibri" w:hAnsi="Calibri" w:cs="Calibri"/>
                              <w:noProof/>
                              <w:color w:val="FF0000"/>
                              <w:sz w:val="24"/>
                              <w:szCs w:val="24"/>
                            </w:rPr>
                          </w:pPr>
                          <w:r w:rsidRPr="00696CF7">
                            <w:rPr>
                              <w:rFonts w:ascii="Calibri" w:eastAsia="Calibri" w:hAnsi="Calibri" w:cs="Calibri"/>
                              <w:noProof/>
                              <w:color w:val="FF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F39D8FA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alt="OFFICIAL" style="position:absolute;margin-left:0;margin-top:0;width:43.45pt;height:31.85pt;z-index:251657216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" filled="f" stroked="f">
              <v:textbox style="mso-fit-shape-to-text:t" inset="0,15pt,0,0">
                <w:txbxContent>
                  <w:p w14:paraId="333C0759" w14:textId="20F2B002" w:rsidR="00696CF7" w:rsidRPr="00696CF7" w:rsidRDefault="00696CF7" w:rsidP="00696CF7">
                    <w:pPr>
                      <w:spacing w:after="0"/>
                      <w:rPr>
                        <w:rFonts w:ascii="Calibri" w:eastAsia="Calibri" w:hAnsi="Calibri" w:cs="Calibri"/>
                        <w:noProof/>
                        <w:color w:val="FF0000"/>
                        <w:sz w:val="24"/>
                        <w:szCs w:val="24"/>
                      </w:rPr>
                    </w:pPr>
                    <w:r w:rsidRPr="00696CF7">
                      <w:rPr>
                        <w:rFonts w:ascii="Calibri" w:eastAsia="Calibri" w:hAnsi="Calibri" w:cs="Calibri"/>
                        <w:noProof/>
                        <w:color w:val="FF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61CE63B" w14:textId="4950C48E" w:rsidR="00696CF7" w:rsidRDefault="00696CF7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D91E033" w14:textId="59C12329" w:rsidR="002950E3" w:rsidRPr="00E642D6" w:rsidRDefault="00DF635C" w:rsidP="00E642D6">
    <w:pPr>
      <w:pStyle w:val="Header"/>
    </w:pPr>
    <w:r>
      <w:rPr>
        <w:noProof/>
        <w:lang w:eastAsia="en-AU"/>
      </w:rPr>
      <w:drawing>
        <wp:inline distT="0" distB="0" distL="0" distR="0" wp14:anchorId="6ADB7758" wp14:editId="616ECEC2">
          <wp:extent cx="5731510" cy="937137"/>
          <wp:effectExtent l="0" t="0" r="2540" b="0"/>
          <wp:docPr id="6" name="Picture 6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Picture 6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721" r="721"/>
                  <a:stretch>
                    <a:fillRect/>
                  </a:stretch>
                </pic:blipFill>
                <pic:spPr bwMode="auto">
                  <a:xfrm>
                    <a:off x="0" y="0"/>
                    <a:ext cx="5731510" cy="937137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6EA7EA0"/>
    <w:multiLevelType w:val="hybridMultilevel"/>
    <w:tmpl w:val="288A7F90"/>
    <w:lvl w:ilvl="0" w:tplc="D85E285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D616E61"/>
    <w:multiLevelType w:val="hybridMultilevel"/>
    <w:tmpl w:val="6FB02BC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D7C0261"/>
    <w:multiLevelType w:val="hybridMultilevel"/>
    <w:tmpl w:val="F3C0A136"/>
    <w:lvl w:ilvl="0" w:tplc="FB86DC3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E56A51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FFCAF7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BD64A0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10CF94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0C2BAB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ECE486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A2E4CA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A1C8BC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" w15:restartNumberingAfterBreak="0">
    <w:nsid w:val="10C3D49F"/>
    <w:multiLevelType w:val="hybridMultilevel"/>
    <w:tmpl w:val="4BB4965E"/>
    <w:lvl w:ilvl="0" w:tplc="93CA503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EC0447C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BF28141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B3016F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A6A63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4AE490B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692783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92A3AD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A64E8AC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539686D"/>
    <w:multiLevelType w:val="hybridMultilevel"/>
    <w:tmpl w:val="F02AFE26"/>
    <w:lvl w:ilvl="0" w:tplc="0C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6D65318"/>
    <w:multiLevelType w:val="hybridMultilevel"/>
    <w:tmpl w:val="55D65404"/>
    <w:lvl w:ilvl="0" w:tplc="FFFFFFFF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9F3428A"/>
    <w:multiLevelType w:val="hybridMultilevel"/>
    <w:tmpl w:val="DA348716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A2703E9"/>
    <w:multiLevelType w:val="hybridMultilevel"/>
    <w:tmpl w:val="670825C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E0137B9"/>
    <w:multiLevelType w:val="hybridMultilevel"/>
    <w:tmpl w:val="C2C2FE38"/>
    <w:lvl w:ilvl="0" w:tplc="E4F29E3E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2482D698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2414574C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7BF25408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1E7AAAFA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DA30F85C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9918DA34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84E6EF62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24727398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 w15:restartNumberingAfterBreak="0">
    <w:nsid w:val="1E1417D4"/>
    <w:multiLevelType w:val="hybridMultilevel"/>
    <w:tmpl w:val="C5CE0072"/>
    <w:lvl w:ilvl="0" w:tplc="D85E285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E67166C"/>
    <w:multiLevelType w:val="hybridMultilevel"/>
    <w:tmpl w:val="291C8EE4"/>
    <w:lvl w:ilvl="0" w:tplc="0C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45F12AE"/>
    <w:multiLevelType w:val="multilevel"/>
    <w:tmpl w:val="800CCA04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2" w15:restartNumberingAfterBreak="0">
    <w:nsid w:val="267C27A7"/>
    <w:multiLevelType w:val="hybridMultilevel"/>
    <w:tmpl w:val="B3AAFAB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71C12EE"/>
    <w:multiLevelType w:val="hybridMultilevel"/>
    <w:tmpl w:val="ED661C96"/>
    <w:lvl w:ilvl="0" w:tplc="D85E285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B84310C"/>
    <w:multiLevelType w:val="hybridMultilevel"/>
    <w:tmpl w:val="8B7A62EA"/>
    <w:lvl w:ilvl="0" w:tplc="D85E285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2482F26"/>
    <w:multiLevelType w:val="hybridMultilevel"/>
    <w:tmpl w:val="1D4C5F9C"/>
    <w:lvl w:ilvl="0" w:tplc="605AB0D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4CEF28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12C161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43C842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F80935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D2A32D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F3AA95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728974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F603A9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6" w15:restartNumberingAfterBreak="0">
    <w:nsid w:val="33BD0CFD"/>
    <w:multiLevelType w:val="hybridMultilevel"/>
    <w:tmpl w:val="A94C505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4863580"/>
    <w:multiLevelType w:val="hybridMultilevel"/>
    <w:tmpl w:val="4A88B966"/>
    <w:lvl w:ilvl="0" w:tplc="D85E285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5C331E7"/>
    <w:multiLevelType w:val="hybridMultilevel"/>
    <w:tmpl w:val="350C8458"/>
    <w:lvl w:ilvl="0" w:tplc="D85E285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6EC4174"/>
    <w:multiLevelType w:val="hybridMultilevel"/>
    <w:tmpl w:val="71D2F970"/>
    <w:lvl w:ilvl="0" w:tplc="D85E285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7155F58"/>
    <w:multiLevelType w:val="hybridMultilevel"/>
    <w:tmpl w:val="6E44BEB8"/>
    <w:lvl w:ilvl="0" w:tplc="D85E285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9930000"/>
    <w:multiLevelType w:val="hybridMultilevel"/>
    <w:tmpl w:val="3F609BA2"/>
    <w:lvl w:ilvl="0" w:tplc="D85E285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D8E4223"/>
    <w:multiLevelType w:val="hybridMultilevel"/>
    <w:tmpl w:val="F5D21070"/>
    <w:lvl w:ilvl="0" w:tplc="3E5E314E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645ED6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C24C6230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5502AF8E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7A324302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FAC87E06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3294A6A8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12F80D02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83F61080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3" w15:restartNumberingAfterBreak="0">
    <w:nsid w:val="3FCA7841"/>
    <w:multiLevelType w:val="hybridMultilevel"/>
    <w:tmpl w:val="671657EE"/>
    <w:lvl w:ilvl="0" w:tplc="D85E285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B05913"/>
    <w:multiLevelType w:val="hybridMultilevel"/>
    <w:tmpl w:val="D046C764"/>
    <w:lvl w:ilvl="0" w:tplc="D85E285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18425D1"/>
    <w:multiLevelType w:val="hybridMultilevel"/>
    <w:tmpl w:val="6D8E677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2ED603C"/>
    <w:multiLevelType w:val="hybridMultilevel"/>
    <w:tmpl w:val="AF5499BC"/>
    <w:lvl w:ilvl="0" w:tplc="D85E285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88666F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B58DA3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5EAC80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CAA986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5A2B1E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D84940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DE4E66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B8EE1EB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4093D51"/>
    <w:multiLevelType w:val="hybridMultilevel"/>
    <w:tmpl w:val="1360BE0A"/>
    <w:lvl w:ilvl="0" w:tplc="D85E285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820251B"/>
    <w:multiLevelType w:val="hybridMultilevel"/>
    <w:tmpl w:val="904ACED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48D02101"/>
    <w:multiLevelType w:val="hybridMultilevel"/>
    <w:tmpl w:val="46DE3A3A"/>
    <w:lvl w:ilvl="0" w:tplc="D85E285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4E1F4CF8"/>
    <w:multiLevelType w:val="hybridMultilevel"/>
    <w:tmpl w:val="82E05880"/>
    <w:lvl w:ilvl="0" w:tplc="FFFFFFFF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0131D7B"/>
    <w:multiLevelType w:val="hybridMultilevel"/>
    <w:tmpl w:val="A68CE7D0"/>
    <w:lvl w:ilvl="0" w:tplc="D85E285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51E50CC4"/>
    <w:multiLevelType w:val="hybridMultilevel"/>
    <w:tmpl w:val="F43C679E"/>
    <w:lvl w:ilvl="0" w:tplc="0C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4B20A2F"/>
    <w:multiLevelType w:val="hybridMultilevel"/>
    <w:tmpl w:val="D65AB74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552B14B0"/>
    <w:multiLevelType w:val="hybridMultilevel"/>
    <w:tmpl w:val="9806CA1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59B66FB4"/>
    <w:multiLevelType w:val="hybridMultilevel"/>
    <w:tmpl w:val="DAE4046C"/>
    <w:lvl w:ilvl="0" w:tplc="D85E285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5D0C6F14"/>
    <w:multiLevelType w:val="hybridMultilevel"/>
    <w:tmpl w:val="E7E2724C"/>
    <w:lvl w:ilvl="0" w:tplc="D85E285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5E0D5FF0"/>
    <w:multiLevelType w:val="hybridMultilevel"/>
    <w:tmpl w:val="A75013FC"/>
    <w:lvl w:ilvl="0" w:tplc="FB56B24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F38CC0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7F22BC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88E9A4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C882E5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39E3EC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CD001F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4E8B76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80A187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8" w15:restartNumberingAfterBreak="0">
    <w:nsid w:val="608D4DA8"/>
    <w:multiLevelType w:val="hybridMultilevel"/>
    <w:tmpl w:val="83D0462C"/>
    <w:lvl w:ilvl="0" w:tplc="D85E285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61F11FE2"/>
    <w:multiLevelType w:val="hybridMultilevel"/>
    <w:tmpl w:val="99F8597A"/>
    <w:lvl w:ilvl="0" w:tplc="D85E285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63987E39"/>
    <w:multiLevelType w:val="hybridMultilevel"/>
    <w:tmpl w:val="48F2F9E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63F02FA8"/>
    <w:multiLevelType w:val="hybridMultilevel"/>
    <w:tmpl w:val="DCCE83B4"/>
    <w:lvl w:ilvl="0" w:tplc="1E96D3B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FF6C4F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982A28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D32EF5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388040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B54832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6AA658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A4AFC1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61E481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2" w15:restartNumberingAfterBreak="0">
    <w:nsid w:val="657B7B90"/>
    <w:multiLevelType w:val="hybridMultilevel"/>
    <w:tmpl w:val="489C12F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67E6238E"/>
    <w:multiLevelType w:val="hybridMultilevel"/>
    <w:tmpl w:val="9CF4ADA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6E5B76B6"/>
    <w:multiLevelType w:val="hybridMultilevel"/>
    <w:tmpl w:val="3FCE3CEC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6F235B7E"/>
    <w:multiLevelType w:val="hybridMultilevel"/>
    <w:tmpl w:val="949E166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749C51A2"/>
    <w:multiLevelType w:val="hybridMultilevel"/>
    <w:tmpl w:val="D3669882"/>
    <w:lvl w:ilvl="0" w:tplc="3E8CD69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780C49A1"/>
    <w:multiLevelType w:val="hybridMultilevel"/>
    <w:tmpl w:val="55D65404"/>
    <w:lvl w:ilvl="0" w:tplc="D85E285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7B3D3032"/>
    <w:multiLevelType w:val="hybridMultilevel"/>
    <w:tmpl w:val="82E05880"/>
    <w:lvl w:ilvl="0" w:tplc="D85E285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7B7F1B9C"/>
    <w:multiLevelType w:val="hybridMultilevel"/>
    <w:tmpl w:val="DA0ED85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7D7D06F9"/>
    <w:multiLevelType w:val="hybridMultilevel"/>
    <w:tmpl w:val="3F68FE8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7D8B153C"/>
    <w:multiLevelType w:val="multilevel"/>
    <w:tmpl w:val="0D641A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2" w15:restartNumberingAfterBreak="0">
    <w:nsid w:val="7E3A5128"/>
    <w:multiLevelType w:val="hybridMultilevel"/>
    <w:tmpl w:val="3E84BCF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85499317">
    <w:abstractNumId w:val="28"/>
  </w:num>
  <w:num w:numId="2" w16cid:durableId="1110932197">
    <w:abstractNumId w:val="42"/>
  </w:num>
  <w:num w:numId="3" w16cid:durableId="1143885024">
    <w:abstractNumId w:val="52"/>
  </w:num>
  <w:num w:numId="4" w16cid:durableId="1685938198">
    <w:abstractNumId w:val="49"/>
  </w:num>
  <w:num w:numId="5" w16cid:durableId="2051688351">
    <w:abstractNumId w:val="15"/>
  </w:num>
  <w:num w:numId="6" w16cid:durableId="2026251064">
    <w:abstractNumId w:val="2"/>
  </w:num>
  <w:num w:numId="7" w16cid:durableId="1694837826">
    <w:abstractNumId w:val="41"/>
  </w:num>
  <w:num w:numId="8" w16cid:durableId="2036540090">
    <w:abstractNumId w:val="37"/>
  </w:num>
  <w:num w:numId="9" w16cid:durableId="227035660">
    <w:abstractNumId w:val="40"/>
  </w:num>
  <w:num w:numId="10" w16cid:durableId="236332608">
    <w:abstractNumId w:val="7"/>
  </w:num>
  <w:num w:numId="11" w16cid:durableId="145704418">
    <w:abstractNumId w:val="16"/>
  </w:num>
  <w:num w:numId="12" w16cid:durableId="1259022617">
    <w:abstractNumId w:val="45"/>
  </w:num>
  <w:num w:numId="13" w16cid:durableId="401031050">
    <w:abstractNumId w:val="34"/>
  </w:num>
  <w:num w:numId="14" w16cid:durableId="1142846502">
    <w:abstractNumId w:val="26"/>
  </w:num>
  <w:num w:numId="15" w16cid:durableId="1430852321">
    <w:abstractNumId w:val="44"/>
  </w:num>
  <w:num w:numId="16" w16cid:durableId="1859613982">
    <w:abstractNumId w:val="33"/>
  </w:num>
  <w:num w:numId="17" w16cid:durableId="1412853111">
    <w:abstractNumId w:val="31"/>
  </w:num>
  <w:num w:numId="18" w16cid:durableId="1520006150">
    <w:abstractNumId w:val="29"/>
  </w:num>
  <w:num w:numId="19" w16cid:durableId="1020354273">
    <w:abstractNumId w:val="13"/>
  </w:num>
  <w:num w:numId="20" w16cid:durableId="1193811767">
    <w:abstractNumId w:val="14"/>
  </w:num>
  <w:num w:numId="21" w16cid:durableId="862132525">
    <w:abstractNumId w:val="11"/>
  </w:num>
  <w:num w:numId="22" w16cid:durableId="1453599023">
    <w:abstractNumId w:val="51"/>
  </w:num>
  <w:num w:numId="23" w16cid:durableId="1141314505">
    <w:abstractNumId w:val="20"/>
  </w:num>
  <w:num w:numId="24" w16cid:durableId="1504130596">
    <w:abstractNumId w:val="19"/>
  </w:num>
  <w:num w:numId="25" w16cid:durableId="225264512">
    <w:abstractNumId w:val="22"/>
  </w:num>
  <w:num w:numId="26" w16cid:durableId="1927616326">
    <w:abstractNumId w:val="6"/>
  </w:num>
  <w:num w:numId="27" w16cid:durableId="549388291">
    <w:abstractNumId w:val="8"/>
  </w:num>
  <w:num w:numId="28" w16cid:durableId="1975327290">
    <w:abstractNumId w:val="36"/>
  </w:num>
  <w:num w:numId="29" w16cid:durableId="2056267664">
    <w:abstractNumId w:val="3"/>
  </w:num>
  <w:num w:numId="30" w16cid:durableId="1506434821">
    <w:abstractNumId w:val="48"/>
  </w:num>
  <w:num w:numId="31" w16cid:durableId="530917656">
    <w:abstractNumId w:val="24"/>
  </w:num>
  <w:num w:numId="32" w16cid:durableId="1696156082">
    <w:abstractNumId w:val="0"/>
  </w:num>
  <w:num w:numId="33" w16cid:durableId="1906380591">
    <w:abstractNumId w:val="17"/>
  </w:num>
  <w:num w:numId="34" w16cid:durableId="1912276959">
    <w:abstractNumId w:val="9"/>
  </w:num>
  <w:num w:numId="35" w16cid:durableId="1526016264">
    <w:abstractNumId w:val="39"/>
  </w:num>
  <w:num w:numId="36" w16cid:durableId="1151599320">
    <w:abstractNumId w:val="21"/>
  </w:num>
  <w:num w:numId="37" w16cid:durableId="1239291072">
    <w:abstractNumId w:val="18"/>
  </w:num>
  <w:num w:numId="38" w16cid:durableId="556748169">
    <w:abstractNumId w:val="27"/>
  </w:num>
  <w:num w:numId="39" w16cid:durableId="47460424">
    <w:abstractNumId w:val="47"/>
  </w:num>
  <w:num w:numId="40" w16cid:durableId="1617324584">
    <w:abstractNumId w:val="25"/>
  </w:num>
  <w:num w:numId="41" w16cid:durableId="1984768992">
    <w:abstractNumId w:val="46"/>
  </w:num>
  <w:num w:numId="42" w16cid:durableId="1862277718">
    <w:abstractNumId w:val="1"/>
  </w:num>
  <w:num w:numId="43" w16cid:durableId="127825536">
    <w:abstractNumId w:val="35"/>
  </w:num>
  <w:num w:numId="44" w16cid:durableId="295961128">
    <w:abstractNumId w:val="38"/>
  </w:num>
  <w:num w:numId="45" w16cid:durableId="1995256983">
    <w:abstractNumId w:val="23"/>
  </w:num>
  <w:num w:numId="46" w16cid:durableId="400756278">
    <w:abstractNumId w:val="43"/>
  </w:num>
  <w:num w:numId="47" w16cid:durableId="1340542726">
    <w:abstractNumId w:val="50"/>
  </w:num>
  <w:num w:numId="48" w16cid:durableId="1330718519">
    <w:abstractNumId w:val="10"/>
  </w:num>
  <w:num w:numId="49" w16cid:durableId="503280283">
    <w:abstractNumId w:val="30"/>
  </w:num>
  <w:num w:numId="50" w16cid:durableId="1621108176">
    <w:abstractNumId w:val="32"/>
  </w:num>
  <w:num w:numId="51" w16cid:durableId="235671331">
    <w:abstractNumId w:val="5"/>
  </w:num>
  <w:num w:numId="52" w16cid:durableId="85424173">
    <w:abstractNumId w:val="12"/>
  </w:num>
  <w:num w:numId="53" w16cid:durableId="1974410832">
    <w:abstractNumId w:val="4"/>
  </w:num>
  <w:numIdMacAtCleanup w:val="5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54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319C3"/>
    <w:rsid w:val="0000230B"/>
    <w:rsid w:val="000036A5"/>
    <w:rsid w:val="00005633"/>
    <w:rsid w:val="000073C3"/>
    <w:rsid w:val="00012C1A"/>
    <w:rsid w:val="00012F56"/>
    <w:rsid w:val="00016CC2"/>
    <w:rsid w:val="00017FBB"/>
    <w:rsid w:val="00023832"/>
    <w:rsid w:val="00026917"/>
    <w:rsid w:val="00033B15"/>
    <w:rsid w:val="00035E5B"/>
    <w:rsid w:val="0003700D"/>
    <w:rsid w:val="00037BB9"/>
    <w:rsid w:val="00046031"/>
    <w:rsid w:val="00046382"/>
    <w:rsid w:val="00046B37"/>
    <w:rsid w:val="00047811"/>
    <w:rsid w:val="00047A8A"/>
    <w:rsid w:val="000507DF"/>
    <w:rsid w:val="00053911"/>
    <w:rsid w:val="0005492C"/>
    <w:rsid w:val="0006402E"/>
    <w:rsid w:val="00080ABB"/>
    <w:rsid w:val="000866C5"/>
    <w:rsid w:val="000913DB"/>
    <w:rsid w:val="000B092B"/>
    <w:rsid w:val="000B3DF0"/>
    <w:rsid w:val="000B714A"/>
    <w:rsid w:val="000C4319"/>
    <w:rsid w:val="000D21CE"/>
    <w:rsid w:val="000D3ED4"/>
    <w:rsid w:val="000D437E"/>
    <w:rsid w:val="000D7F0F"/>
    <w:rsid w:val="000E4BE0"/>
    <w:rsid w:val="000F1BFE"/>
    <w:rsid w:val="000F5175"/>
    <w:rsid w:val="000F5619"/>
    <w:rsid w:val="0010212F"/>
    <w:rsid w:val="00105973"/>
    <w:rsid w:val="00106DE5"/>
    <w:rsid w:val="001074F3"/>
    <w:rsid w:val="00110983"/>
    <w:rsid w:val="00114574"/>
    <w:rsid w:val="0011596D"/>
    <w:rsid w:val="00115D4F"/>
    <w:rsid w:val="001173B6"/>
    <w:rsid w:val="0011762E"/>
    <w:rsid w:val="00120CE9"/>
    <w:rsid w:val="00122D57"/>
    <w:rsid w:val="00124AF4"/>
    <w:rsid w:val="0012524F"/>
    <w:rsid w:val="001349D6"/>
    <w:rsid w:val="00140AD0"/>
    <w:rsid w:val="00140F8E"/>
    <w:rsid w:val="00152C86"/>
    <w:rsid w:val="001570E2"/>
    <w:rsid w:val="00160068"/>
    <w:rsid w:val="00160463"/>
    <w:rsid w:val="00160987"/>
    <w:rsid w:val="00162E3E"/>
    <w:rsid w:val="001642C3"/>
    <w:rsid w:val="00165EA8"/>
    <w:rsid w:val="00166B4D"/>
    <w:rsid w:val="00172E01"/>
    <w:rsid w:val="00172E3C"/>
    <w:rsid w:val="00183C54"/>
    <w:rsid w:val="00183E6B"/>
    <w:rsid w:val="00184734"/>
    <w:rsid w:val="0019581C"/>
    <w:rsid w:val="001975E4"/>
    <w:rsid w:val="001A08F5"/>
    <w:rsid w:val="001A1F23"/>
    <w:rsid w:val="001A3D85"/>
    <w:rsid w:val="001A7216"/>
    <w:rsid w:val="001B07B8"/>
    <w:rsid w:val="001C02E3"/>
    <w:rsid w:val="001D758F"/>
    <w:rsid w:val="001D7ED9"/>
    <w:rsid w:val="001E630D"/>
    <w:rsid w:val="001F0E97"/>
    <w:rsid w:val="001F350F"/>
    <w:rsid w:val="001F36C3"/>
    <w:rsid w:val="001F5FAD"/>
    <w:rsid w:val="001F66D4"/>
    <w:rsid w:val="0021240C"/>
    <w:rsid w:val="0021366B"/>
    <w:rsid w:val="00214B96"/>
    <w:rsid w:val="00214FD7"/>
    <w:rsid w:val="00222721"/>
    <w:rsid w:val="00226095"/>
    <w:rsid w:val="002261D5"/>
    <w:rsid w:val="0022677B"/>
    <w:rsid w:val="002267A8"/>
    <w:rsid w:val="002342B9"/>
    <w:rsid w:val="002346A8"/>
    <w:rsid w:val="002479B4"/>
    <w:rsid w:val="00253005"/>
    <w:rsid w:val="00255F30"/>
    <w:rsid w:val="00256213"/>
    <w:rsid w:val="00256515"/>
    <w:rsid w:val="00257312"/>
    <w:rsid w:val="00261D86"/>
    <w:rsid w:val="00270667"/>
    <w:rsid w:val="00273CFE"/>
    <w:rsid w:val="00281F3A"/>
    <w:rsid w:val="00284DC9"/>
    <w:rsid w:val="00286065"/>
    <w:rsid w:val="00291D6D"/>
    <w:rsid w:val="002950E3"/>
    <w:rsid w:val="00295C12"/>
    <w:rsid w:val="002A7B19"/>
    <w:rsid w:val="002B0791"/>
    <w:rsid w:val="002B6F99"/>
    <w:rsid w:val="002B7659"/>
    <w:rsid w:val="002D033F"/>
    <w:rsid w:val="002D31A0"/>
    <w:rsid w:val="002D475E"/>
    <w:rsid w:val="002D5564"/>
    <w:rsid w:val="002E061E"/>
    <w:rsid w:val="002E22ED"/>
    <w:rsid w:val="002F153C"/>
    <w:rsid w:val="002F2B89"/>
    <w:rsid w:val="002F4066"/>
    <w:rsid w:val="002F576D"/>
    <w:rsid w:val="002F5939"/>
    <w:rsid w:val="002F61E3"/>
    <w:rsid w:val="003033C1"/>
    <w:rsid w:val="00313AB3"/>
    <w:rsid w:val="00313B65"/>
    <w:rsid w:val="00325449"/>
    <w:rsid w:val="00330106"/>
    <w:rsid w:val="00332946"/>
    <w:rsid w:val="003376F1"/>
    <w:rsid w:val="00340C09"/>
    <w:rsid w:val="00342604"/>
    <w:rsid w:val="00353049"/>
    <w:rsid w:val="003544EB"/>
    <w:rsid w:val="00354A38"/>
    <w:rsid w:val="00356E18"/>
    <w:rsid w:val="0036503F"/>
    <w:rsid w:val="00366044"/>
    <w:rsid w:val="00371666"/>
    <w:rsid w:val="00372D22"/>
    <w:rsid w:val="00373AA5"/>
    <w:rsid w:val="003755AE"/>
    <w:rsid w:val="00377FED"/>
    <w:rsid w:val="00384C60"/>
    <w:rsid w:val="00386E6D"/>
    <w:rsid w:val="003A14D9"/>
    <w:rsid w:val="003A72AF"/>
    <w:rsid w:val="003A788C"/>
    <w:rsid w:val="003B2BB8"/>
    <w:rsid w:val="003B6DE1"/>
    <w:rsid w:val="003D34FF"/>
    <w:rsid w:val="003D4B0B"/>
    <w:rsid w:val="003D4E4E"/>
    <w:rsid w:val="003D5871"/>
    <w:rsid w:val="003E04CF"/>
    <w:rsid w:val="003E0E42"/>
    <w:rsid w:val="003E1E08"/>
    <w:rsid w:val="003E605A"/>
    <w:rsid w:val="003E7EAF"/>
    <w:rsid w:val="003F10F5"/>
    <w:rsid w:val="003F4689"/>
    <w:rsid w:val="003F5C0C"/>
    <w:rsid w:val="00401B86"/>
    <w:rsid w:val="0040447A"/>
    <w:rsid w:val="00411EE3"/>
    <w:rsid w:val="004139FD"/>
    <w:rsid w:val="00417965"/>
    <w:rsid w:val="004210C4"/>
    <w:rsid w:val="00421A24"/>
    <w:rsid w:val="00421EC4"/>
    <w:rsid w:val="00422229"/>
    <w:rsid w:val="004258FD"/>
    <w:rsid w:val="00431372"/>
    <w:rsid w:val="00432204"/>
    <w:rsid w:val="004328D4"/>
    <w:rsid w:val="0043458B"/>
    <w:rsid w:val="0043571D"/>
    <w:rsid w:val="00435F9D"/>
    <w:rsid w:val="0043781E"/>
    <w:rsid w:val="004431A4"/>
    <w:rsid w:val="00444DE2"/>
    <w:rsid w:val="004536D6"/>
    <w:rsid w:val="0045527C"/>
    <w:rsid w:val="004622B7"/>
    <w:rsid w:val="00462668"/>
    <w:rsid w:val="00462D1A"/>
    <w:rsid w:val="004652DE"/>
    <w:rsid w:val="0046582C"/>
    <w:rsid w:val="004669D7"/>
    <w:rsid w:val="00471F6D"/>
    <w:rsid w:val="004747D0"/>
    <w:rsid w:val="00475090"/>
    <w:rsid w:val="0047757C"/>
    <w:rsid w:val="004804F2"/>
    <w:rsid w:val="00481A8C"/>
    <w:rsid w:val="00497865"/>
    <w:rsid w:val="004A3195"/>
    <w:rsid w:val="004A4BB0"/>
    <w:rsid w:val="004B4890"/>
    <w:rsid w:val="004B54CA"/>
    <w:rsid w:val="004B56FD"/>
    <w:rsid w:val="004D092D"/>
    <w:rsid w:val="004D5B36"/>
    <w:rsid w:val="004D694F"/>
    <w:rsid w:val="004E0783"/>
    <w:rsid w:val="004E1049"/>
    <w:rsid w:val="004E33E6"/>
    <w:rsid w:val="004E5CBF"/>
    <w:rsid w:val="004E7193"/>
    <w:rsid w:val="004F02D9"/>
    <w:rsid w:val="004F2566"/>
    <w:rsid w:val="00506E2D"/>
    <w:rsid w:val="00511149"/>
    <w:rsid w:val="00512C1B"/>
    <w:rsid w:val="00514B4B"/>
    <w:rsid w:val="005174E9"/>
    <w:rsid w:val="005214CC"/>
    <w:rsid w:val="0052647C"/>
    <w:rsid w:val="00531AEF"/>
    <w:rsid w:val="005330DB"/>
    <w:rsid w:val="00542AB2"/>
    <w:rsid w:val="005512FB"/>
    <w:rsid w:val="00553158"/>
    <w:rsid w:val="00557329"/>
    <w:rsid w:val="00557887"/>
    <w:rsid w:val="00557E8B"/>
    <w:rsid w:val="005601E0"/>
    <w:rsid w:val="00561ECF"/>
    <w:rsid w:val="00562B06"/>
    <w:rsid w:val="005634CF"/>
    <w:rsid w:val="00566C7F"/>
    <w:rsid w:val="005675B5"/>
    <w:rsid w:val="00575230"/>
    <w:rsid w:val="00577F19"/>
    <w:rsid w:val="00580E0E"/>
    <w:rsid w:val="005812AD"/>
    <w:rsid w:val="0058149C"/>
    <w:rsid w:val="005966AD"/>
    <w:rsid w:val="00596C13"/>
    <w:rsid w:val="00597BD5"/>
    <w:rsid w:val="005A0228"/>
    <w:rsid w:val="005A069C"/>
    <w:rsid w:val="005A0CAF"/>
    <w:rsid w:val="005A4AB5"/>
    <w:rsid w:val="005B00BC"/>
    <w:rsid w:val="005B2AE4"/>
    <w:rsid w:val="005B476B"/>
    <w:rsid w:val="005C09E3"/>
    <w:rsid w:val="005C280B"/>
    <w:rsid w:val="005C3476"/>
    <w:rsid w:val="005C3AA9"/>
    <w:rsid w:val="005C61D2"/>
    <w:rsid w:val="005D0354"/>
    <w:rsid w:val="005D56F1"/>
    <w:rsid w:val="005D74AD"/>
    <w:rsid w:val="005E09F0"/>
    <w:rsid w:val="005E72FD"/>
    <w:rsid w:val="005F3925"/>
    <w:rsid w:val="005F5A4B"/>
    <w:rsid w:val="005F75D0"/>
    <w:rsid w:val="00604B34"/>
    <w:rsid w:val="006201FF"/>
    <w:rsid w:val="006213C6"/>
    <w:rsid w:val="00621FC5"/>
    <w:rsid w:val="006264F0"/>
    <w:rsid w:val="00627F41"/>
    <w:rsid w:val="00630FB9"/>
    <w:rsid w:val="006317F9"/>
    <w:rsid w:val="00635E52"/>
    <w:rsid w:val="00636D3C"/>
    <w:rsid w:val="006370BA"/>
    <w:rsid w:val="00637B02"/>
    <w:rsid w:val="0064027C"/>
    <w:rsid w:val="0064067F"/>
    <w:rsid w:val="00653CB0"/>
    <w:rsid w:val="0065550F"/>
    <w:rsid w:val="0066079B"/>
    <w:rsid w:val="00660A18"/>
    <w:rsid w:val="00660B19"/>
    <w:rsid w:val="0066293F"/>
    <w:rsid w:val="00663D98"/>
    <w:rsid w:val="006720FA"/>
    <w:rsid w:val="0067555E"/>
    <w:rsid w:val="006808EF"/>
    <w:rsid w:val="00682BDD"/>
    <w:rsid w:val="00683A84"/>
    <w:rsid w:val="006923EE"/>
    <w:rsid w:val="0069448B"/>
    <w:rsid w:val="00696CF7"/>
    <w:rsid w:val="006A0351"/>
    <w:rsid w:val="006A06C1"/>
    <w:rsid w:val="006A0B89"/>
    <w:rsid w:val="006A1831"/>
    <w:rsid w:val="006A2E9E"/>
    <w:rsid w:val="006A41A2"/>
    <w:rsid w:val="006A4A9D"/>
    <w:rsid w:val="006A4CE7"/>
    <w:rsid w:val="006B0614"/>
    <w:rsid w:val="006B1D2A"/>
    <w:rsid w:val="006B2F25"/>
    <w:rsid w:val="006B42A4"/>
    <w:rsid w:val="006B57E7"/>
    <w:rsid w:val="006C64A3"/>
    <w:rsid w:val="006D006F"/>
    <w:rsid w:val="006D1391"/>
    <w:rsid w:val="006D260B"/>
    <w:rsid w:val="006E2FC8"/>
    <w:rsid w:val="006E684C"/>
    <w:rsid w:val="006F15FB"/>
    <w:rsid w:val="006F1B7F"/>
    <w:rsid w:val="006F26D4"/>
    <w:rsid w:val="006F7870"/>
    <w:rsid w:val="0070723D"/>
    <w:rsid w:val="007103E6"/>
    <w:rsid w:val="00711544"/>
    <w:rsid w:val="00722600"/>
    <w:rsid w:val="007236A7"/>
    <w:rsid w:val="00725DB1"/>
    <w:rsid w:val="00727303"/>
    <w:rsid w:val="00732DFB"/>
    <w:rsid w:val="007344D7"/>
    <w:rsid w:val="007377E6"/>
    <w:rsid w:val="00737809"/>
    <w:rsid w:val="00741980"/>
    <w:rsid w:val="00743FD8"/>
    <w:rsid w:val="007445C0"/>
    <w:rsid w:val="00750C6F"/>
    <w:rsid w:val="00751597"/>
    <w:rsid w:val="0075406B"/>
    <w:rsid w:val="00756AD1"/>
    <w:rsid w:val="007608F5"/>
    <w:rsid w:val="0076244D"/>
    <w:rsid w:val="00765167"/>
    <w:rsid w:val="00770A5F"/>
    <w:rsid w:val="00773DD0"/>
    <w:rsid w:val="00776793"/>
    <w:rsid w:val="00776A93"/>
    <w:rsid w:val="00785261"/>
    <w:rsid w:val="00794F02"/>
    <w:rsid w:val="007A110D"/>
    <w:rsid w:val="007A557A"/>
    <w:rsid w:val="007B0256"/>
    <w:rsid w:val="007B7D9E"/>
    <w:rsid w:val="007C036E"/>
    <w:rsid w:val="007C5DD2"/>
    <w:rsid w:val="007D495D"/>
    <w:rsid w:val="007D5D32"/>
    <w:rsid w:val="007E3497"/>
    <w:rsid w:val="007E5083"/>
    <w:rsid w:val="007E5D42"/>
    <w:rsid w:val="007E7B3A"/>
    <w:rsid w:val="007F390F"/>
    <w:rsid w:val="00800B85"/>
    <w:rsid w:val="00803601"/>
    <w:rsid w:val="00803D73"/>
    <w:rsid w:val="00817448"/>
    <w:rsid w:val="00821EC7"/>
    <w:rsid w:val="00823871"/>
    <w:rsid w:val="0082413F"/>
    <w:rsid w:val="00825E4B"/>
    <w:rsid w:val="00826BB1"/>
    <w:rsid w:val="0083177B"/>
    <w:rsid w:val="00837C40"/>
    <w:rsid w:val="00840033"/>
    <w:rsid w:val="008434D3"/>
    <w:rsid w:val="008454FF"/>
    <w:rsid w:val="00845F5F"/>
    <w:rsid w:val="00847F4C"/>
    <w:rsid w:val="00850A42"/>
    <w:rsid w:val="00851185"/>
    <w:rsid w:val="008515B4"/>
    <w:rsid w:val="008515FC"/>
    <w:rsid w:val="008621C9"/>
    <w:rsid w:val="0086232C"/>
    <w:rsid w:val="00865C10"/>
    <w:rsid w:val="008661EC"/>
    <w:rsid w:val="00875B14"/>
    <w:rsid w:val="00875F72"/>
    <w:rsid w:val="008764FA"/>
    <w:rsid w:val="00883BE9"/>
    <w:rsid w:val="00883C6C"/>
    <w:rsid w:val="008841A9"/>
    <w:rsid w:val="008843DE"/>
    <w:rsid w:val="0088671B"/>
    <w:rsid w:val="00887B43"/>
    <w:rsid w:val="00890371"/>
    <w:rsid w:val="0089164C"/>
    <w:rsid w:val="00892830"/>
    <w:rsid w:val="00892C4C"/>
    <w:rsid w:val="008958AF"/>
    <w:rsid w:val="008A0F4A"/>
    <w:rsid w:val="008A4A81"/>
    <w:rsid w:val="008A5D30"/>
    <w:rsid w:val="008A6766"/>
    <w:rsid w:val="008A7129"/>
    <w:rsid w:val="008B26BA"/>
    <w:rsid w:val="008B69C8"/>
    <w:rsid w:val="008C639F"/>
    <w:rsid w:val="008C66DD"/>
    <w:rsid w:val="008D4BDA"/>
    <w:rsid w:val="008D75D8"/>
    <w:rsid w:val="008D7C7B"/>
    <w:rsid w:val="008D7E1B"/>
    <w:rsid w:val="008E647D"/>
    <w:rsid w:val="008E6C5E"/>
    <w:rsid w:val="008E72C2"/>
    <w:rsid w:val="008E75D5"/>
    <w:rsid w:val="008E7B9A"/>
    <w:rsid w:val="008F5C19"/>
    <w:rsid w:val="008F6418"/>
    <w:rsid w:val="008F668A"/>
    <w:rsid w:val="00901656"/>
    <w:rsid w:val="00906007"/>
    <w:rsid w:val="0091035B"/>
    <w:rsid w:val="00910B2D"/>
    <w:rsid w:val="00915A79"/>
    <w:rsid w:val="00917B55"/>
    <w:rsid w:val="009225F0"/>
    <w:rsid w:val="009238DA"/>
    <w:rsid w:val="00926492"/>
    <w:rsid w:val="009319C3"/>
    <w:rsid w:val="0093239E"/>
    <w:rsid w:val="0093462C"/>
    <w:rsid w:val="00935C66"/>
    <w:rsid w:val="00943265"/>
    <w:rsid w:val="00944B93"/>
    <w:rsid w:val="00946D84"/>
    <w:rsid w:val="00953795"/>
    <w:rsid w:val="009540C6"/>
    <w:rsid w:val="00962E59"/>
    <w:rsid w:val="0097389B"/>
    <w:rsid w:val="00974189"/>
    <w:rsid w:val="0098171B"/>
    <w:rsid w:val="00983888"/>
    <w:rsid w:val="00985917"/>
    <w:rsid w:val="009903D2"/>
    <w:rsid w:val="00990B40"/>
    <w:rsid w:val="00994D56"/>
    <w:rsid w:val="00995B0F"/>
    <w:rsid w:val="00995C16"/>
    <w:rsid w:val="009971AB"/>
    <w:rsid w:val="009A046E"/>
    <w:rsid w:val="009A6876"/>
    <w:rsid w:val="009B1DC8"/>
    <w:rsid w:val="009B307D"/>
    <w:rsid w:val="009C0737"/>
    <w:rsid w:val="009C139E"/>
    <w:rsid w:val="009C499A"/>
    <w:rsid w:val="009D0498"/>
    <w:rsid w:val="009D2313"/>
    <w:rsid w:val="009D6430"/>
    <w:rsid w:val="009D6B0C"/>
    <w:rsid w:val="009D7128"/>
    <w:rsid w:val="009D76ED"/>
    <w:rsid w:val="009D7F43"/>
    <w:rsid w:val="009E3093"/>
    <w:rsid w:val="009F6C10"/>
    <w:rsid w:val="00A00B06"/>
    <w:rsid w:val="00A016C4"/>
    <w:rsid w:val="00A026A9"/>
    <w:rsid w:val="00A02816"/>
    <w:rsid w:val="00A24A04"/>
    <w:rsid w:val="00A25904"/>
    <w:rsid w:val="00A27DE2"/>
    <w:rsid w:val="00A4471E"/>
    <w:rsid w:val="00A50C35"/>
    <w:rsid w:val="00A50EDC"/>
    <w:rsid w:val="00A51FBF"/>
    <w:rsid w:val="00A56679"/>
    <w:rsid w:val="00A56905"/>
    <w:rsid w:val="00A57856"/>
    <w:rsid w:val="00A65E30"/>
    <w:rsid w:val="00A67A0B"/>
    <w:rsid w:val="00A73869"/>
    <w:rsid w:val="00A74132"/>
    <w:rsid w:val="00A805E6"/>
    <w:rsid w:val="00A82586"/>
    <w:rsid w:val="00A83A75"/>
    <w:rsid w:val="00A841C0"/>
    <w:rsid w:val="00A86B7E"/>
    <w:rsid w:val="00A95374"/>
    <w:rsid w:val="00A96859"/>
    <w:rsid w:val="00AA0C26"/>
    <w:rsid w:val="00AA0F57"/>
    <w:rsid w:val="00AA2584"/>
    <w:rsid w:val="00AA69C9"/>
    <w:rsid w:val="00AA7DCB"/>
    <w:rsid w:val="00AB006C"/>
    <w:rsid w:val="00AB08F0"/>
    <w:rsid w:val="00AB56FC"/>
    <w:rsid w:val="00AC1D6E"/>
    <w:rsid w:val="00AD14AC"/>
    <w:rsid w:val="00AD29B8"/>
    <w:rsid w:val="00AD2D43"/>
    <w:rsid w:val="00AD54FE"/>
    <w:rsid w:val="00AE0088"/>
    <w:rsid w:val="00AE159E"/>
    <w:rsid w:val="00AF1618"/>
    <w:rsid w:val="00AF3155"/>
    <w:rsid w:val="00AF3C1D"/>
    <w:rsid w:val="00AF5646"/>
    <w:rsid w:val="00AF5D70"/>
    <w:rsid w:val="00AF7868"/>
    <w:rsid w:val="00B00125"/>
    <w:rsid w:val="00B00D65"/>
    <w:rsid w:val="00B04ED8"/>
    <w:rsid w:val="00B05511"/>
    <w:rsid w:val="00B0743B"/>
    <w:rsid w:val="00B13016"/>
    <w:rsid w:val="00B13880"/>
    <w:rsid w:val="00B15FE4"/>
    <w:rsid w:val="00B16768"/>
    <w:rsid w:val="00B1688C"/>
    <w:rsid w:val="00B1784D"/>
    <w:rsid w:val="00B17C5A"/>
    <w:rsid w:val="00B211E4"/>
    <w:rsid w:val="00B26142"/>
    <w:rsid w:val="00B34CD2"/>
    <w:rsid w:val="00B34E1B"/>
    <w:rsid w:val="00B35880"/>
    <w:rsid w:val="00B41A19"/>
    <w:rsid w:val="00B44DE2"/>
    <w:rsid w:val="00B50315"/>
    <w:rsid w:val="00B5177B"/>
    <w:rsid w:val="00B57399"/>
    <w:rsid w:val="00B66E21"/>
    <w:rsid w:val="00B73149"/>
    <w:rsid w:val="00B805C2"/>
    <w:rsid w:val="00B87EB3"/>
    <w:rsid w:val="00B91E3E"/>
    <w:rsid w:val="00B921AE"/>
    <w:rsid w:val="00B92B22"/>
    <w:rsid w:val="00B96B74"/>
    <w:rsid w:val="00B97A97"/>
    <w:rsid w:val="00BA2DB9"/>
    <w:rsid w:val="00BA5B46"/>
    <w:rsid w:val="00BA70D7"/>
    <w:rsid w:val="00BA7EC1"/>
    <w:rsid w:val="00BB43CB"/>
    <w:rsid w:val="00BB78B3"/>
    <w:rsid w:val="00BC1011"/>
    <w:rsid w:val="00BC4E53"/>
    <w:rsid w:val="00BC5026"/>
    <w:rsid w:val="00BD0370"/>
    <w:rsid w:val="00BD1B40"/>
    <w:rsid w:val="00BD1FE9"/>
    <w:rsid w:val="00BE1294"/>
    <w:rsid w:val="00BE2430"/>
    <w:rsid w:val="00BE5933"/>
    <w:rsid w:val="00BE670C"/>
    <w:rsid w:val="00BE7148"/>
    <w:rsid w:val="00BF4A13"/>
    <w:rsid w:val="00BF7F97"/>
    <w:rsid w:val="00C0110F"/>
    <w:rsid w:val="00C06297"/>
    <w:rsid w:val="00C07F5F"/>
    <w:rsid w:val="00C248F8"/>
    <w:rsid w:val="00C43F6A"/>
    <w:rsid w:val="00C44EB2"/>
    <w:rsid w:val="00C4674B"/>
    <w:rsid w:val="00C50C1B"/>
    <w:rsid w:val="00C5535D"/>
    <w:rsid w:val="00C61BC4"/>
    <w:rsid w:val="00C61FD6"/>
    <w:rsid w:val="00C64BAB"/>
    <w:rsid w:val="00C6730E"/>
    <w:rsid w:val="00C702F3"/>
    <w:rsid w:val="00C77246"/>
    <w:rsid w:val="00C84DD7"/>
    <w:rsid w:val="00C906B4"/>
    <w:rsid w:val="00C9499D"/>
    <w:rsid w:val="00C968A9"/>
    <w:rsid w:val="00CA011F"/>
    <w:rsid w:val="00CA6D8A"/>
    <w:rsid w:val="00CB07FC"/>
    <w:rsid w:val="00CB13C0"/>
    <w:rsid w:val="00CB15EE"/>
    <w:rsid w:val="00CB5863"/>
    <w:rsid w:val="00CB60A5"/>
    <w:rsid w:val="00CB6266"/>
    <w:rsid w:val="00CB6EEC"/>
    <w:rsid w:val="00CB7BE4"/>
    <w:rsid w:val="00CC0443"/>
    <w:rsid w:val="00CC0D43"/>
    <w:rsid w:val="00CD0E24"/>
    <w:rsid w:val="00CD2ACE"/>
    <w:rsid w:val="00CE142D"/>
    <w:rsid w:val="00CE45EE"/>
    <w:rsid w:val="00CF5BC7"/>
    <w:rsid w:val="00CF64C7"/>
    <w:rsid w:val="00D03232"/>
    <w:rsid w:val="00D043BA"/>
    <w:rsid w:val="00D0457D"/>
    <w:rsid w:val="00D063C0"/>
    <w:rsid w:val="00D07987"/>
    <w:rsid w:val="00D24892"/>
    <w:rsid w:val="00D2582C"/>
    <w:rsid w:val="00D30769"/>
    <w:rsid w:val="00D32CEB"/>
    <w:rsid w:val="00D359CA"/>
    <w:rsid w:val="00D37AAC"/>
    <w:rsid w:val="00D50ACF"/>
    <w:rsid w:val="00D51640"/>
    <w:rsid w:val="00D52B8F"/>
    <w:rsid w:val="00D5756A"/>
    <w:rsid w:val="00D61686"/>
    <w:rsid w:val="00D662A2"/>
    <w:rsid w:val="00D75A01"/>
    <w:rsid w:val="00D80B61"/>
    <w:rsid w:val="00D935B6"/>
    <w:rsid w:val="00D93C66"/>
    <w:rsid w:val="00D94BBF"/>
    <w:rsid w:val="00D9762A"/>
    <w:rsid w:val="00DA243A"/>
    <w:rsid w:val="00DA47D9"/>
    <w:rsid w:val="00DA6489"/>
    <w:rsid w:val="00DA6D45"/>
    <w:rsid w:val="00DB70E9"/>
    <w:rsid w:val="00DC3436"/>
    <w:rsid w:val="00DC4D1D"/>
    <w:rsid w:val="00DC7F8C"/>
    <w:rsid w:val="00DE0EA0"/>
    <w:rsid w:val="00DE2F27"/>
    <w:rsid w:val="00DE475C"/>
    <w:rsid w:val="00DF635C"/>
    <w:rsid w:val="00DF7537"/>
    <w:rsid w:val="00E00F0A"/>
    <w:rsid w:val="00E01324"/>
    <w:rsid w:val="00E02F22"/>
    <w:rsid w:val="00E03AF5"/>
    <w:rsid w:val="00E0678E"/>
    <w:rsid w:val="00E10807"/>
    <w:rsid w:val="00E14BAA"/>
    <w:rsid w:val="00E15EF4"/>
    <w:rsid w:val="00E2054B"/>
    <w:rsid w:val="00E25216"/>
    <w:rsid w:val="00E273E4"/>
    <w:rsid w:val="00E3708A"/>
    <w:rsid w:val="00E3781C"/>
    <w:rsid w:val="00E37D09"/>
    <w:rsid w:val="00E433E3"/>
    <w:rsid w:val="00E43BD7"/>
    <w:rsid w:val="00E44DDF"/>
    <w:rsid w:val="00E4511D"/>
    <w:rsid w:val="00E470FE"/>
    <w:rsid w:val="00E50287"/>
    <w:rsid w:val="00E50CA2"/>
    <w:rsid w:val="00E519FB"/>
    <w:rsid w:val="00E51C8A"/>
    <w:rsid w:val="00E52FBE"/>
    <w:rsid w:val="00E540DA"/>
    <w:rsid w:val="00E62246"/>
    <w:rsid w:val="00E642D6"/>
    <w:rsid w:val="00E75EAA"/>
    <w:rsid w:val="00E852C5"/>
    <w:rsid w:val="00E85987"/>
    <w:rsid w:val="00E85C1F"/>
    <w:rsid w:val="00E93924"/>
    <w:rsid w:val="00EB37CB"/>
    <w:rsid w:val="00EB4A2A"/>
    <w:rsid w:val="00EB52D9"/>
    <w:rsid w:val="00EB64A4"/>
    <w:rsid w:val="00EB6D46"/>
    <w:rsid w:val="00EC0FBC"/>
    <w:rsid w:val="00EC380A"/>
    <w:rsid w:val="00EC38D8"/>
    <w:rsid w:val="00EC5165"/>
    <w:rsid w:val="00EC7B0F"/>
    <w:rsid w:val="00ED2AC8"/>
    <w:rsid w:val="00ED50FF"/>
    <w:rsid w:val="00EE0316"/>
    <w:rsid w:val="00EE1091"/>
    <w:rsid w:val="00EE203B"/>
    <w:rsid w:val="00EF5141"/>
    <w:rsid w:val="00EF7B9F"/>
    <w:rsid w:val="00F02D15"/>
    <w:rsid w:val="00F11735"/>
    <w:rsid w:val="00F16105"/>
    <w:rsid w:val="00F16EBA"/>
    <w:rsid w:val="00F24062"/>
    <w:rsid w:val="00F2495D"/>
    <w:rsid w:val="00F25146"/>
    <w:rsid w:val="00F26210"/>
    <w:rsid w:val="00F30AFE"/>
    <w:rsid w:val="00F405F3"/>
    <w:rsid w:val="00F40E78"/>
    <w:rsid w:val="00F44D68"/>
    <w:rsid w:val="00F55E11"/>
    <w:rsid w:val="00F57712"/>
    <w:rsid w:val="00F60189"/>
    <w:rsid w:val="00F65AF2"/>
    <w:rsid w:val="00F81B8F"/>
    <w:rsid w:val="00F81C3C"/>
    <w:rsid w:val="00F8422C"/>
    <w:rsid w:val="00F845E6"/>
    <w:rsid w:val="00F84833"/>
    <w:rsid w:val="00F86A0C"/>
    <w:rsid w:val="00F86D70"/>
    <w:rsid w:val="00F94903"/>
    <w:rsid w:val="00FA2177"/>
    <w:rsid w:val="00FA2B58"/>
    <w:rsid w:val="00FA33AE"/>
    <w:rsid w:val="00FB024D"/>
    <w:rsid w:val="00FB165C"/>
    <w:rsid w:val="00FB1D48"/>
    <w:rsid w:val="00FC667D"/>
    <w:rsid w:val="00FD0DC7"/>
    <w:rsid w:val="00FD3EE1"/>
    <w:rsid w:val="00FD7A0C"/>
    <w:rsid w:val="00FE0DCC"/>
    <w:rsid w:val="00FE53FC"/>
    <w:rsid w:val="00FF14E6"/>
    <w:rsid w:val="00FF3FD8"/>
    <w:rsid w:val="00FF4198"/>
    <w:rsid w:val="00FF533B"/>
    <w:rsid w:val="00FF667F"/>
    <w:rsid w:val="0111AB02"/>
    <w:rsid w:val="020F953C"/>
    <w:rsid w:val="022DEE6B"/>
    <w:rsid w:val="0242202D"/>
    <w:rsid w:val="02F4ED19"/>
    <w:rsid w:val="0324ABC4"/>
    <w:rsid w:val="03472BE4"/>
    <w:rsid w:val="0388ADAC"/>
    <w:rsid w:val="0507A13D"/>
    <w:rsid w:val="05F99FD2"/>
    <w:rsid w:val="062226B2"/>
    <w:rsid w:val="06B428E9"/>
    <w:rsid w:val="06E5E9FC"/>
    <w:rsid w:val="08215426"/>
    <w:rsid w:val="0883E00C"/>
    <w:rsid w:val="091AD1EB"/>
    <w:rsid w:val="09791798"/>
    <w:rsid w:val="09A6F265"/>
    <w:rsid w:val="0A6E73A3"/>
    <w:rsid w:val="0AC85FCA"/>
    <w:rsid w:val="0B1D82AF"/>
    <w:rsid w:val="0B3666EC"/>
    <w:rsid w:val="0BE15F8A"/>
    <w:rsid w:val="0C512A45"/>
    <w:rsid w:val="0CCFB6B5"/>
    <w:rsid w:val="0D59EBC9"/>
    <w:rsid w:val="0ECE6B82"/>
    <w:rsid w:val="0EEFDEA6"/>
    <w:rsid w:val="0F82C826"/>
    <w:rsid w:val="0F84D183"/>
    <w:rsid w:val="10E3D0B2"/>
    <w:rsid w:val="118367C3"/>
    <w:rsid w:val="1251D7A5"/>
    <w:rsid w:val="125EC3EB"/>
    <w:rsid w:val="12EF5F00"/>
    <w:rsid w:val="141BB0A9"/>
    <w:rsid w:val="142835CF"/>
    <w:rsid w:val="14F504F1"/>
    <w:rsid w:val="153C197B"/>
    <w:rsid w:val="16BB19C1"/>
    <w:rsid w:val="17C4B3C0"/>
    <w:rsid w:val="17DC87A1"/>
    <w:rsid w:val="182C0906"/>
    <w:rsid w:val="18D95136"/>
    <w:rsid w:val="19AAEB68"/>
    <w:rsid w:val="19FA19E3"/>
    <w:rsid w:val="1A227497"/>
    <w:rsid w:val="1AC6114B"/>
    <w:rsid w:val="1B2A2CB1"/>
    <w:rsid w:val="1BAFA1BF"/>
    <w:rsid w:val="1BE4DFFC"/>
    <w:rsid w:val="1BEEB94B"/>
    <w:rsid w:val="1C0D21FC"/>
    <w:rsid w:val="1DF72E41"/>
    <w:rsid w:val="1E2005D6"/>
    <w:rsid w:val="1EB50A72"/>
    <w:rsid w:val="1F24927D"/>
    <w:rsid w:val="1F8030DD"/>
    <w:rsid w:val="203FC48A"/>
    <w:rsid w:val="21A50710"/>
    <w:rsid w:val="2245B83E"/>
    <w:rsid w:val="2350AE59"/>
    <w:rsid w:val="238944AC"/>
    <w:rsid w:val="264C800F"/>
    <w:rsid w:val="26530BF3"/>
    <w:rsid w:val="268D8553"/>
    <w:rsid w:val="26E19A65"/>
    <w:rsid w:val="2711DBA2"/>
    <w:rsid w:val="2730ECD0"/>
    <w:rsid w:val="27666595"/>
    <w:rsid w:val="28F7CB47"/>
    <w:rsid w:val="293F2CDD"/>
    <w:rsid w:val="298BE7E4"/>
    <w:rsid w:val="29C761A5"/>
    <w:rsid w:val="2A4100EA"/>
    <w:rsid w:val="2A924904"/>
    <w:rsid w:val="2AC199C8"/>
    <w:rsid w:val="2C1640BD"/>
    <w:rsid w:val="2C231A16"/>
    <w:rsid w:val="2CDEB1E1"/>
    <w:rsid w:val="2D674B1A"/>
    <w:rsid w:val="2E10544F"/>
    <w:rsid w:val="2E5AE0E9"/>
    <w:rsid w:val="2F00F872"/>
    <w:rsid w:val="2F40BD42"/>
    <w:rsid w:val="2F426C9C"/>
    <w:rsid w:val="30D6F4AC"/>
    <w:rsid w:val="314498D6"/>
    <w:rsid w:val="322A3418"/>
    <w:rsid w:val="32541694"/>
    <w:rsid w:val="32A46637"/>
    <w:rsid w:val="32B3B164"/>
    <w:rsid w:val="32B7A980"/>
    <w:rsid w:val="338B5AAB"/>
    <w:rsid w:val="33CE4B6F"/>
    <w:rsid w:val="346B5FCC"/>
    <w:rsid w:val="3598A46A"/>
    <w:rsid w:val="364CA69A"/>
    <w:rsid w:val="38A6922C"/>
    <w:rsid w:val="39AE12AC"/>
    <w:rsid w:val="3A811A54"/>
    <w:rsid w:val="3A9011A8"/>
    <w:rsid w:val="3B8D1312"/>
    <w:rsid w:val="3E9FB183"/>
    <w:rsid w:val="406159D3"/>
    <w:rsid w:val="4081924D"/>
    <w:rsid w:val="409B3C9D"/>
    <w:rsid w:val="40F74A6B"/>
    <w:rsid w:val="414AE709"/>
    <w:rsid w:val="414CD862"/>
    <w:rsid w:val="425F813D"/>
    <w:rsid w:val="42D106B9"/>
    <w:rsid w:val="4361DBEF"/>
    <w:rsid w:val="43CFF884"/>
    <w:rsid w:val="44295E91"/>
    <w:rsid w:val="44F6BC46"/>
    <w:rsid w:val="466CA2E1"/>
    <w:rsid w:val="491A21B5"/>
    <w:rsid w:val="49C83BD1"/>
    <w:rsid w:val="4A774ABD"/>
    <w:rsid w:val="4B9992D3"/>
    <w:rsid w:val="4BDD50A4"/>
    <w:rsid w:val="4D60598D"/>
    <w:rsid w:val="4D8CEDCD"/>
    <w:rsid w:val="4E6D703A"/>
    <w:rsid w:val="4EB61530"/>
    <w:rsid w:val="50530538"/>
    <w:rsid w:val="50C99339"/>
    <w:rsid w:val="50D41E19"/>
    <w:rsid w:val="5146AF6D"/>
    <w:rsid w:val="51628007"/>
    <w:rsid w:val="5253B168"/>
    <w:rsid w:val="5326A0FC"/>
    <w:rsid w:val="54D71531"/>
    <w:rsid w:val="54EC3124"/>
    <w:rsid w:val="558EF9F2"/>
    <w:rsid w:val="55DF9446"/>
    <w:rsid w:val="56135BFE"/>
    <w:rsid w:val="561D0987"/>
    <w:rsid w:val="585FB97B"/>
    <w:rsid w:val="589AABAD"/>
    <w:rsid w:val="58AE59E0"/>
    <w:rsid w:val="5A51DDCA"/>
    <w:rsid w:val="5B2E8393"/>
    <w:rsid w:val="5B437248"/>
    <w:rsid w:val="5C1A1679"/>
    <w:rsid w:val="5C3ED0D1"/>
    <w:rsid w:val="5D3659EE"/>
    <w:rsid w:val="5D82D8AB"/>
    <w:rsid w:val="5E576AC9"/>
    <w:rsid w:val="5F95EC32"/>
    <w:rsid w:val="5FC3C730"/>
    <w:rsid w:val="60060FDE"/>
    <w:rsid w:val="607937E3"/>
    <w:rsid w:val="60914DB0"/>
    <w:rsid w:val="61C29A13"/>
    <w:rsid w:val="61C8EC68"/>
    <w:rsid w:val="62842E91"/>
    <w:rsid w:val="63278521"/>
    <w:rsid w:val="6373C13A"/>
    <w:rsid w:val="63B3D6E5"/>
    <w:rsid w:val="63F93863"/>
    <w:rsid w:val="645AADD1"/>
    <w:rsid w:val="65BDA33D"/>
    <w:rsid w:val="65C9E550"/>
    <w:rsid w:val="666A643D"/>
    <w:rsid w:val="67B1228D"/>
    <w:rsid w:val="6875F32B"/>
    <w:rsid w:val="68991C07"/>
    <w:rsid w:val="68B7FCB9"/>
    <w:rsid w:val="68C5A9E8"/>
    <w:rsid w:val="691E3605"/>
    <w:rsid w:val="69D07F05"/>
    <w:rsid w:val="6A134523"/>
    <w:rsid w:val="6A47894C"/>
    <w:rsid w:val="6A8ECED4"/>
    <w:rsid w:val="6B3FCB4E"/>
    <w:rsid w:val="6BAA32B7"/>
    <w:rsid w:val="6C1A0266"/>
    <w:rsid w:val="6C59DD06"/>
    <w:rsid w:val="6D1334A1"/>
    <w:rsid w:val="6D1B198C"/>
    <w:rsid w:val="6D59A06A"/>
    <w:rsid w:val="6D7D9851"/>
    <w:rsid w:val="6DFF2920"/>
    <w:rsid w:val="6E46C883"/>
    <w:rsid w:val="6F6D549D"/>
    <w:rsid w:val="6FE53B02"/>
    <w:rsid w:val="703CC7DB"/>
    <w:rsid w:val="70B4D19C"/>
    <w:rsid w:val="7124DB24"/>
    <w:rsid w:val="716FC7B9"/>
    <w:rsid w:val="71B10253"/>
    <w:rsid w:val="7218E37C"/>
    <w:rsid w:val="72687506"/>
    <w:rsid w:val="72FF4266"/>
    <w:rsid w:val="733E8640"/>
    <w:rsid w:val="7361B9FB"/>
    <w:rsid w:val="73880457"/>
    <w:rsid w:val="73AC74BB"/>
    <w:rsid w:val="75F8000D"/>
    <w:rsid w:val="7665F201"/>
    <w:rsid w:val="766C1932"/>
    <w:rsid w:val="786C0AAD"/>
    <w:rsid w:val="78998DA1"/>
    <w:rsid w:val="78B4894E"/>
    <w:rsid w:val="78C9B7C4"/>
    <w:rsid w:val="78FE1FC7"/>
    <w:rsid w:val="79FAF73D"/>
    <w:rsid w:val="7A24433F"/>
    <w:rsid w:val="7A4360E3"/>
    <w:rsid w:val="7BB05D61"/>
    <w:rsid w:val="7D3F0739"/>
    <w:rsid w:val="7D96951B"/>
    <w:rsid w:val="7E74B029"/>
    <w:rsid w:val="7FC724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CB6FA49"/>
  <w15:chartTrackingRefBased/>
  <w15:docId w15:val="{60CF0DBA-91F0-4124-AAFC-6AFFDDAB2EC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AU" w:eastAsia="en-US" w:bidi="ar-SA"/>
        <w14:ligatures w14:val="standardContextual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B54CA"/>
    <w:rPr>
      <w:rFonts w:ascii="Arial" w:hAnsi="Arial"/>
    </w:rPr>
  </w:style>
  <w:style w:type="paragraph" w:styleId="Heading1">
    <w:name w:val="heading 1"/>
    <w:basedOn w:val="Normal"/>
    <w:next w:val="Normal"/>
    <w:link w:val="Heading1Char"/>
    <w:uiPriority w:val="9"/>
    <w:qFormat/>
    <w:rsid w:val="004B54CA"/>
    <w:pPr>
      <w:spacing w:before="480" w:after="0"/>
      <w:contextualSpacing/>
      <w:outlineLvl w:val="0"/>
    </w:pPr>
    <w:rPr>
      <w:rFonts w:eastAsiaTheme="majorEastAsia" w:cstheme="majorBidi"/>
      <w:b/>
      <w:bCs/>
      <w:sz w:val="32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4B54CA"/>
    <w:pPr>
      <w:spacing w:before="200" w:after="0"/>
      <w:outlineLvl w:val="1"/>
    </w:pPr>
    <w:rPr>
      <w:rFonts w:eastAsiaTheme="majorEastAsia" w:cstheme="majorBidi"/>
      <w:b/>
      <w:bCs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B54CA"/>
    <w:pPr>
      <w:spacing w:before="200" w:after="0" w:line="271" w:lineRule="auto"/>
      <w:outlineLvl w:val="2"/>
    </w:pPr>
    <w:rPr>
      <w:rFonts w:eastAsiaTheme="majorEastAsia" w:cstheme="majorBidi"/>
      <w:b/>
      <w:bCs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4B54CA"/>
    <w:pPr>
      <w:spacing w:before="200" w:after="0"/>
      <w:outlineLvl w:val="3"/>
    </w:pPr>
    <w:rPr>
      <w:rFonts w:eastAsiaTheme="majorEastAsia" w:cstheme="majorBidi"/>
      <w:b/>
      <w:bCs/>
      <w:i/>
      <w:iCs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4B54CA"/>
    <w:pPr>
      <w:spacing w:before="200" w:after="0"/>
      <w:outlineLvl w:val="4"/>
    </w:pPr>
    <w:rPr>
      <w:rFonts w:eastAsiaTheme="majorEastAsia" w:cstheme="majorBidi"/>
      <w:b/>
      <w:bCs/>
      <w:color w:val="7F7F7F" w:themeColor="text1" w:themeTint="80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4B54CA"/>
    <w:pPr>
      <w:spacing w:after="0" w:line="271" w:lineRule="auto"/>
      <w:outlineLvl w:val="5"/>
    </w:pPr>
    <w:rPr>
      <w:rFonts w:eastAsiaTheme="majorEastAsia" w:cstheme="majorBidi"/>
      <w:b/>
      <w:bCs/>
      <w:i/>
      <w:iCs/>
      <w:color w:val="7F7F7F" w:themeColor="text1" w:themeTint="80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rsid w:val="004B54CA"/>
    <w:pPr>
      <w:spacing w:after="0"/>
      <w:outlineLvl w:val="6"/>
    </w:pPr>
    <w:rPr>
      <w:rFonts w:eastAsiaTheme="majorEastAsia" w:cstheme="majorBidi"/>
      <w:i/>
      <w:iCs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rsid w:val="004B54CA"/>
    <w:pPr>
      <w:spacing w:after="0"/>
      <w:outlineLvl w:val="7"/>
    </w:pPr>
    <w:rPr>
      <w:rFonts w:eastAsiaTheme="majorEastAsia" w:cstheme="majorBidi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unhideWhenUsed/>
    <w:qFormat/>
    <w:rsid w:val="004B54CA"/>
    <w:pPr>
      <w:spacing w:after="0"/>
      <w:outlineLvl w:val="8"/>
    </w:pPr>
    <w:rPr>
      <w:rFonts w:eastAsiaTheme="majorEastAsia" w:cstheme="majorBidi"/>
      <w:i/>
      <w:iCs/>
      <w:spacing w:val="5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B54CA"/>
    <w:rPr>
      <w:rFonts w:ascii="Arial" w:eastAsiaTheme="majorEastAsia" w:hAnsi="Arial" w:cstheme="majorBidi"/>
      <w:b/>
      <w:bCs/>
      <w:sz w:val="32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4B54CA"/>
    <w:rPr>
      <w:rFonts w:ascii="Arial" w:eastAsiaTheme="majorEastAsia" w:hAnsi="Arial" w:cstheme="majorBidi"/>
      <w:b/>
      <w:bCs/>
      <w:sz w:val="26"/>
      <w:szCs w:val="26"/>
    </w:rPr>
  </w:style>
  <w:style w:type="paragraph" w:styleId="NoSpacing">
    <w:name w:val="No Spacing"/>
    <w:basedOn w:val="Normal"/>
    <w:link w:val="NoSpacingChar"/>
    <w:uiPriority w:val="1"/>
    <w:qFormat/>
    <w:rsid w:val="004B54CA"/>
    <w:pPr>
      <w:spacing w:after="0" w:line="240" w:lineRule="auto"/>
    </w:pPr>
  </w:style>
  <w:style w:type="character" w:customStyle="1" w:styleId="Heading3Char">
    <w:name w:val="Heading 3 Char"/>
    <w:basedOn w:val="DefaultParagraphFont"/>
    <w:link w:val="Heading3"/>
    <w:uiPriority w:val="9"/>
    <w:rsid w:val="004B54CA"/>
    <w:rPr>
      <w:rFonts w:ascii="Arial" w:eastAsiaTheme="majorEastAsia" w:hAnsi="Arial" w:cstheme="majorBidi"/>
      <w:b/>
      <w:bCs/>
    </w:rPr>
  </w:style>
  <w:style w:type="character" w:customStyle="1" w:styleId="Heading4Char">
    <w:name w:val="Heading 4 Char"/>
    <w:basedOn w:val="DefaultParagraphFont"/>
    <w:link w:val="Heading4"/>
    <w:uiPriority w:val="9"/>
    <w:rsid w:val="004B54CA"/>
    <w:rPr>
      <w:rFonts w:ascii="Arial" w:eastAsiaTheme="majorEastAsia" w:hAnsi="Arial" w:cstheme="majorBidi"/>
      <w:b/>
      <w:bCs/>
      <w:i/>
      <w:iCs/>
    </w:rPr>
  </w:style>
  <w:style w:type="character" w:customStyle="1" w:styleId="Heading5Char">
    <w:name w:val="Heading 5 Char"/>
    <w:basedOn w:val="DefaultParagraphFont"/>
    <w:link w:val="Heading5"/>
    <w:uiPriority w:val="9"/>
    <w:rsid w:val="004B54CA"/>
    <w:rPr>
      <w:rFonts w:ascii="Arial" w:eastAsiaTheme="majorEastAsia" w:hAnsi="Arial" w:cstheme="majorBidi"/>
      <w:b/>
      <w:bCs/>
      <w:color w:val="7F7F7F" w:themeColor="text1" w:themeTint="80"/>
    </w:rPr>
  </w:style>
  <w:style w:type="character" w:customStyle="1" w:styleId="Heading6Char">
    <w:name w:val="Heading 6 Char"/>
    <w:basedOn w:val="DefaultParagraphFont"/>
    <w:link w:val="Heading6"/>
    <w:uiPriority w:val="9"/>
    <w:rsid w:val="004B54CA"/>
    <w:rPr>
      <w:rFonts w:ascii="Arial" w:eastAsiaTheme="majorEastAsia" w:hAnsi="Arial" w:cstheme="majorBidi"/>
      <w:b/>
      <w:bCs/>
      <w:i/>
      <w:iCs/>
      <w:color w:val="7F7F7F" w:themeColor="text1" w:themeTint="80"/>
    </w:rPr>
  </w:style>
  <w:style w:type="character" w:customStyle="1" w:styleId="Heading7Char">
    <w:name w:val="Heading 7 Char"/>
    <w:basedOn w:val="DefaultParagraphFont"/>
    <w:link w:val="Heading7"/>
    <w:uiPriority w:val="9"/>
    <w:rsid w:val="004B54CA"/>
    <w:rPr>
      <w:rFonts w:ascii="Arial" w:eastAsiaTheme="majorEastAsia" w:hAnsi="Arial" w:cstheme="majorBidi"/>
      <w:i/>
      <w:iCs/>
    </w:rPr>
  </w:style>
  <w:style w:type="character" w:customStyle="1" w:styleId="Heading8Char">
    <w:name w:val="Heading 8 Char"/>
    <w:basedOn w:val="DefaultParagraphFont"/>
    <w:link w:val="Heading8"/>
    <w:uiPriority w:val="9"/>
    <w:rsid w:val="004B54CA"/>
    <w:rPr>
      <w:rFonts w:ascii="Arial" w:eastAsiaTheme="majorEastAsia" w:hAnsi="Arial" w:cstheme="majorBidi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rsid w:val="004B54CA"/>
    <w:rPr>
      <w:rFonts w:ascii="Arial" w:eastAsiaTheme="majorEastAsia" w:hAnsi="Arial" w:cstheme="majorBidi"/>
      <w:i/>
      <w:iCs/>
      <w:spacing w:val="5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/>
    <w:rsid w:val="004B54CA"/>
    <w:pPr>
      <w:pBdr>
        <w:bottom w:val="single" w:sz="4" w:space="1" w:color="auto"/>
      </w:pBdr>
      <w:spacing w:line="240" w:lineRule="auto"/>
      <w:contextualSpacing/>
    </w:pPr>
    <w:rPr>
      <w:rFonts w:eastAsiaTheme="majorEastAsia" w:cstheme="majorBidi"/>
      <w:spacing w:val="5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4B54CA"/>
    <w:rPr>
      <w:rFonts w:ascii="Arial" w:eastAsiaTheme="majorEastAsia" w:hAnsi="Arial" w:cstheme="majorBidi"/>
      <w:spacing w:val="5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4B54CA"/>
    <w:pPr>
      <w:spacing w:after="600"/>
    </w:pPr>
    <w:rPr>
      <w:rFonts w:eastAsiaTheme="majorEastAsia" w:cstheme="majorBidi"/>
      <w:i/>
      <w:iCs/>
      <w:spacing w:val="13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4B54CA"/>
    <w:rPr>
      <w:rFonts w:ascii="Arial" w:eastAsiaTheme="majorEastAsia" w:hAnsi="Arial" w:cstheme="majorBidi"/>
      <w:i/>
      <w:iCs/>
      <w:spacing w:val="13"/>
      <w:sz w:val="24"/>
      <w:szCs w:val="24"/>
    </w:rPr>
  </w:style>
  <w:style w:type="character" w:styleId="SubtleEmphasis">
    <w:name w:val="Subtle Emphasis"/>
    <w:uiPriority w:val="19"/>
    <w:qFormat/>
    <w:rsid w:val="004B54CA"/>
    <w:rPr>
      <w:i/>
      <w:iCs/>
    </w:rPr>
  </w:style>
  <w:style w:type="character" w:styleId="Strong">
    <w:name w:val="Strong"/>
    <w:uiPriority w:val="22"/>
    <w:qFormat/>
    <w:rsid w:val="004B54CA"/>
    <w:rPr>
      <w:b/>
      <w:bCs/>
    </w:rPr>
  </w:style>
  <w:style w:type="paragraph" w:styleId="ListParagraph">
    <w:name w:val="List Paragraph"/>
    <w:basedOn w:val="Normal"/>
    <w:uiPriority w:val="34"/>
    <w:qFormat/>
    <w:rsid w:val="004B54CA"/>
    <w:pPr>
      <w:ind w:left="720"/>
      <w:contextualSpacing/>
    </w:pPr>
  </w:style>
  <w:style w:type="character" w:styleId="Emphasis">
    <w:name w:val="Emphasis"/>
    <w:uiPriority w:val="20"/>
    <w:qFormat/>
    <w:rsid w:val="004B54CA"/>
    <w:rPr>
      <w:b/>
      <w:bCs/>
      <w:i/>
      <w:iCs/>
      <w:spacing w:val="10"/>
      <w:bdr w:val="none" w:sz="0" w:space="0" w:color="auto"/>
      <w:shd w:val="clear" w:color="auto" w:fill="auto"/>
    </w:rPr>
  </w:style>
  <w:style w:type="character" w:styleId="IntenseEmphasis">
    <w:name w:val="Intense Emphasis"/>
    <w:uiPriority w:val="21"/>
    <w:qFormat/>
    <w:rsid w:val="004B54CA"/>
    <w:rPr>
      <w:b/>
      <w:bCs/>
    </w:rPr>
  </w:style>
  <w:style w:type="paragraph" w:styleId="Quote">
    <w:name w:val="Quote"/>
    <w:basedOn w:val="Normal"/>
    <w:next w:val="Normal"/>
    <w:link w:val="QuoteChar"/>
    <w:uiPriority w:val="29"/>
    <w:qFormat/>
    <w:rsid w:val="004B54CA"/>
    <w:pPr>
      <w:spacing w:before="200" w:after="0"/>
      <w:ind w:left="360" w:right="360"/>
    </w:pPr>
    <w:rPr>
      <w:i/>
      <w:iCs/>
    </w:rPr>
  </w:style>
  <w:style w:type="character" w:customStyle="1" w:styleId="QuoteChar">
    <w:name w:val="Quote Char"/>
    <w:basedOn w:val="DefaultParagraphFont"/>
    <w:link w:val="Quote"/>
    <w:uiPriority w:val="29"/>
    <w:rsid w:val="004B54CA"/>
    <w:rPr>
      <w:rFonts w:ascii="Arial" w:hAnsi="Arial"/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B54CA"/>
    <w:pPr>
      <w:pBdr>
        <w:bottom w:val="single" w:sz="4" w:space="1" w:color="auto"/>
      </w:pBdr>
      <w:spacing w:before="200" w:after="280"/>
      <w:ind w:left="1008" w:right="1152"/>
      <w:jc w:val="both"/>
    </w:pPr>
    <w:rPr>
      <w:b/>
      <w:bCs/>
      <w:i/>
      <w:iCs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B54CA"/>
    <w:rPr>
      <w:rFonts w:ascii="Arial" w:hAnsi="Arial"/>
      <w:b/>
      <w:bCs/>
      <w:i/>
      <w:iCs/>
    </w:rPr>
  </w:style>
  <w:style w:type="character" w:styleId="SubtleReference">
    <w:name w:val="Subtle Reference"/>
    <w:uiPriority w:val="31"/>
    <w:qFormat/>
    <w:rsid w:val="004B54CA"/>
    <w:rPr>
      <w:smallCaps/>
    </w:rPr>
  </w:style>
  <w:style w:type="character" w:styleId="IntenseReference">
    <w:name w:val="Intense Reference"/>
    <w:uiPriority w:val="32"/>
    <w:qFormat/>
    <w:rsid w:val="004B54CA"/>
    <w:rPr>
      <w:smallCaps/>
      <w:spacing w:val="5"/>
      <w:u w:val="single"/>
    </w:rPr>
  </w:style>
  <w:style w:type="character" w:styleId="BookTitle">
    <w:name w:val="Book Title"/>
    <w:uiPriority w:val="33"/>
    <w:qFormat/>
    <w:rsid w:val="004B54CA"/>
    <w:rPr>
      <w:i/>
      <w:iCs/>
      <w:smallCaps/>
      <w:spacing w:val="5"/>
    </w:rPr>
  </w:style>
  <w:style w:type="paragraph" w:styleId="Caption">
    <w:name w:val="caption"/>
    <w:basedOn w:val="Normal"/>
    <w:next w:val="Normal"/>
    <w:uiPriority w:val="35"/>
    <w:semiHidden/>
    <w:unhideWhenUsed/>
    <w:rsid w:val="00785261"/>
    <w:rPr>
      <w:b/>
      <w:bCs/>
      <w:caps/>
      <w:sz w:val="16"/>
      <w:szCs w:val="18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4B54CA"/>
    <w:pPr>
      <w:outlineLvl w:val="9"/>
    </w:pPr>
    <w:rPr>
      <w:lang w:bidi="en-US"/>
    </w:rPr>
  </w:style>
  <w:style w:type="character" w:customStyle="1" w:styleId="NoSpacingChar">
    <w:name w:val="No Spacing Char"/>
    <w:basedOn w:val="DefaultParagraphFont"/>
    <w:link w:val="NoSpacing"/>
    <w:uiPriority w:val="1"/>
    <w:rsid w:val="004B54CA"/>
    <w:rPr>
      <w:rFonts w:ascii="Arial" w:hAnsi="Arial"/>
    </w:rPr>
  </w:style>
  <w:style w:type="paragraph" w:styleId="Header">
    <w:name w:val="header"/>
    <w:basedOn w:val="Normal"/>
    <w:link w:val="HeaderChar"/>
    <w:uiPriority w:val="99"/>
    <w:unhideWhenUsed/>
    <w:rsid w:val="00B04E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04ED8"/>
    <w:rPr>
      <w:rFonts w:ascii="Arial" w:hAnsi="Arial"/>
    </w:rPr>
  </w:style>
  <w:style w:type="paragraph" w:styleId="Footer">
    <w:name w:val="footer"/>
    <w:basedOn w:val="Normal"/>
    <w:link w:val="FooterChar"/>
    <w:uiPriority w:val="99"/>
    <w:unhideWhenUsed/>
    <w:rsid w:val="00B04E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04ED8"/>
    <w:rPr>
      <w:rFonts w:ascii="Arial" w:hAnsi="Arial"/>
    </w:rPr>
  </w:style>
  <w:style w:type="table" w:styleId="TableGrid">
    <w:name w:val="Table Grid"/>
    <w:basedOn w:val="TableNormal"/>
    <w:uiPriority w:val="59"/>
    <w:rsid w:val="009319C3"/>
    <w:pPr>
      <w:spacing w:after="0" w:line="240" w:lineRule="auto"/>
    </w:pPr>
    <w:tblPr/>
  </w:style>
  <w:style w:type="character" w:styleId="CommentReference">
    <w:name w:val="annotation reference"/>
    <w:basedOn w:val="DefaultParagraphFont"/>
    <w:uiPriority w:val="99"/>
    <w:semiHidden/>
    <w:unhideWhenUsed/>
    <w:rsid w:val="00C9499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C9499D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C9499D"/>
    <w:rPr>
      <w:rFonts w:ascii="Arial" w:hAnsi="Arial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9499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9499D"/>
    <w:rPr>
      <w:rFonts w:ascii="Arial" w:hAnsi="Arial"/>
      <w:b/>
      <w:bCs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7608F5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608F5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F25146"/>
    <w:rPr>
      <w:rFonts w:ascii="Times New Roman" w:hAnsi="Times New Roman" w:cs="Times New Roman"/>
      <w:sz w:val="24"/>
      <w:szCs w:val="24"/>
    </w:rPr>
  </w:style>
  <w:style w:type="paragraph" w:customStyle="1" w:styleId="EasyReadTitle">
    <w:name w:val="Easy Read Title"/>
    <w:basedOn w:val="Heading1"/>
    <w:qFormat/>
    <w:rsid w:val="00E02F22"/>
    <w:rPr>
      <w:color w:val="3F4A75"/>
      <w:sz w:val="72"/>
      <w:szCs w:val="72"/>
      <w:lang w:val="en-US"/>
    </w:rPr>
  </w:style>
  <w:style w:type="paragraph" w:customStyle="1" w:styleId="EasyReadContents">
    <w:name w:val="Easy Read Contents"/>
    <w:basedOn w:val="Heading1"/>
    <w:qFormat/>
    <w:rsid w:val="00E02F22"/>
    <w:rPr>
      <w:color w:val="358189"/>
      <w:sz w:val="72"/>
      <w:szCs w:val="72"/>
    </w:rPr>
  </w:style>
  <w:style w:type="paragraph" w:customStyle="1" w:styleId="EasyReadContentsItems">
    <w:name w:val="Easy Read Contents Items"/>
    <w:basedOn w:val="Normal"/>
    <w:qFormat/>
    <w:rsid w:val="00E02F22"/>
    <w:pPr>
      <w:spacing w:after="0" w:line="360" w:lineRule="auto"/>
    </w:pPr>
    <w:rPr>
      <w:color w:val="358189"/>
      <w:sz w:val="44"/>
      <w:szCs w:val="52"/>
    </w:rPr>
  </w:style>
  <w:style w:type="paragraph" w:customStyle="1" w:styleId="EasyReadPageHeader">
    <w:name w:val="Easy Read Page Header"/>
    <w:basedOn w:val="Heading2"/>
    <w:qFormat/>
    <w:rsid w:val="00462D1A"/>
    <w:pPr>
      <w:spacing w:line="360" w:lineRule="auto"/>
    </w:pPr>
    <w:rPr>
      <w:color w:val="005568"/>
      <w:sz w:val="52"/>
      <w:szCs w:val="52"/>
    </w:rPr>
  </w:style>
  <w:style w:type="paragraph" w:customStyle="1" w:styleId="EasyRead16">
    <w:name w:val="Easy Read 16"/>
    <w:basedOn w:val="Normal"/>
    <w:qFormat/>
    <w:rsid w:val="00B41A19"/>
    <w:pPr>
      <w:spacing w:after="0" w:line="360" w:lineRule="auto"/>
    </w:pPr>
    <w:rPr>
      <w:sz w:val="32"/>
      <w:szCs w:val="32"/>
    </w:rPr>
  </w:style>
  <w:style w:type="paragraph" w:customStyle="1" w:styleId="EasyRead14">
    <w:name w:val="Easy Read 14"/>
    <w:basedOn w:val="EasyRead16"/>
    <w:qFormat/>
    <w:rsid w:val="00B41A19"/>
    <w:rPr>
      <w:sz w:val="28"/>
      <w:szCs w:val="28"/>
    </w:rPr>
  </w:style>
  <w:style w:type="paragraph" w:customStyle="1" w:styleId="EasyReadSubtitle">
    <w:name w:val="Easy Read Subtitle"/>
    <w:basedOn w:val="Normal"/>
    <w:qFormat/>
    <w:rsid w:val="00E02F22"/>
    <w:rPr>
      <w:color w:val="358189"/>
      <w:sz w:val="52"/>
      <w:szCs w:val="52"/>
      <w:lang w:val="en-US"/>
    </w:rPr>
  </w:style>
  <w:style w:type="paragraph" w:styleId="Revision">
    <w:name w:val="Revision"/>
    <w:hidden/>
    <w:uiPriority w:val="99"/>
    <w:semiHidden/>
    <w:rsid w:val="00BB78B3"/>
    <w:pPr>
      <w:spacing w:after="0" w:line="240" w:lineRule="auto"/>
    </w:pPr>
    <w:rPr>
      <w:rFonts w:ascii="Arial" w:hAnsi="Arial"/>
    </w:rPr>
  </w:style>
  <w:style w:type="paragraph" w:customStyle="1" w:styleId="EasyReadHeadersize14text">
    <w:name w:val="Easy Read Header size 14 text"/>
    <w:basedOn w:val="EasyReadPageHeader"/>
    <w:qFormat/>
    <w:rsid w:val="00E02F22"/>
    <w:rPr>
      <w:color w:val="358189"/>
      <w:sz w:val="48"/>
      <w:szCs w:val="4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5104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2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93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90360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23084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128928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817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36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28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18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524701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133799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841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28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82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99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12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509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039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514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754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89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316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413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157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265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750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720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994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43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375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909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623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085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794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369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861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055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170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536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335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88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439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632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750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859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045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603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682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616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160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83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238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078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685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577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836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411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778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251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640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96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076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16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704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062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27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293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053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690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576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135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041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979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574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693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45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93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495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624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527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326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773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889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059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753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155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556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581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146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65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200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743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316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374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571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818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008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745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112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23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292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08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670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856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167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675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155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351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106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688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765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994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643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694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879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760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923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813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514058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1582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090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289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049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613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154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822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877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790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385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432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824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963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704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769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430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157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052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166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78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891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950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634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678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080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714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10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873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864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53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610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692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249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339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395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224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790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797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379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580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935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304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296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75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42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055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468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873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811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562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44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656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094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47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77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96674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260880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61834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0.jpeg"/><Relationship Id="rId42" Type="http://schemas.openxmlformats.org/officeDocument/2006/relationships/image" Target="media/image31.png"/><Relationship Id="rId47" Type="http://schemas.openxmlformats.org/officeDocument/2006/relationships/image" Target="media/image35.png"/><Relationship Id="rId63" Type="http://schemas.openxmlformats.org/officeDocument/2006/relationships/image" Target="media/image51.jpeg"/><Relationship Id="rId68" Type="http://schemas.openxmlformats.org/officeDocument/2006/relationships/image" Target="media/image56.png"/><Relationship Id="rId84" Type="http://schemas.openxmlformats.org/officeDocument/2006/relationships/image" Target="media/image72.png"/><Relationship Id="rId89" Type="http://schemas.openxmlformats.org/officeDocument/2006/relationships/image" Target="media/image77.png"/><Relationship Id="rId112" Type="http://schemas.openxmlformats.org/officeDocument/2006/relationships/fontTable" Target="fontTable.xml"/><Relationship Id="rId16" Type="http://schemas.openxmlformats.org/officeDocument/2006/relationships/image" Target="media/image6.jpeg"/><Relationship Id="rId107" Type="http://schemas.openxmlformats.org/officeDocument/2006/relationships/header" Target="header2.xml"/><Relationship Id="rId11" Type="http://schemas.openxmlformats.org/officeDocument/2006/relationships/image" Target="media/image1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74" Type="http://schemas.openxmlformats.org/officeDocument/2006/relationships/image" Target="media/image62.jpeg"/><Relationship Id="rId79" Type="http://schemas.openxmlformats.org/officeDocument/2006/relationships/image" Target="media/image67.png"/><Relationship Id="rId102" Type="http://schemas.openxmlformats.org/officeDocument/2006/relationships/image" Target="media/image90.png"/><Relationship Id="rId5" Type="http://schemas.openxmlformats.org/officeDocument/2006/relationships/numbering" Target="numbering.xml"/><Relationship Id="rId90" Type="http://schemas.openxmlformats.org/officeDocument/2006/relationships/image" Target="media/image78.png"/><Relationship Id="rId95" Type="http://schemas.openxmlformats.org/officeDocument/2006/relationships/image" Target="media/image83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43" Type="http://schemas.openxmlformats.org/officeDocument/2006/relationships/image" Target="media/image32.png"/><Relationship Id="rId48" Type="http://schemas.openxmlformats.org/officeDocument/2006/relationships/image" Target="media/image36.png"/><Relationship Id="rId64" Type="http://schemas.openxmlformats.org/officeDocument/2006/relationships/image" Target="media/image52.png"/><Relationship Id="rId69" Type="http://schemas.openxmlformats.org/officeDocument/2006/relationships/image" Target="media/image57.png"/><Relationship Id="rId113" Type="http://schemas.openxmlformats.org/officeDocument/2006/relationships/theme" Target="theme/theme1.xml"/><Relationship Id="rId80" Type="http://schemas.openxmlformats.org/officeDocument/2006/relationships/image" Target="media/image68.png"/><Relationship Id="rId85" Type="http://schemas.openxmlformats.org/officeDocument/2006/relationships/image" Target="media/image73.png"/><Relationship Id="rId12" Type="http://schemas.openxmlformats.org/officeDocument/2006/relationships/image" Target="media/image2.png"/><Relationship Id="rId17" Type="http://schemas.openxmlformats.org/officeDocument/2006/relationships/hyperlink" Target="mailto:NDISRegulation@health.gov.au" TargetMode="External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59" Type="http://schemas.openxmlformats.org/officeDocument/2006/relationships/image" Target="media/image47.png"/><Relationship Id="rId103" Type="http://schemas.openxmlformats.org/officeDocument/2006/relationships/image" Target="media/image91.jpeg"/><Relationship Id="rId108" Type="http://schemas.openxmlformats.org/officeDocument/2006/relationships/footer" Target="footer1.xml"/><Relationship Id="rId54" Type="http://schemas.openxmlformats.org/officeDocument/2006/relationships/image" Target="media/image42.png"/><Relationship Id="rId70" Type="http://schemas.openxmlformats.org/officeDocument/2006/relationships/image" Target="media/image58.png"/><Relationship Id="rId75" Type="http://schemas.openxmlformats.org/officeDocument/2006/relationships/image" Target="media/image63.png"/><Relationship Id="rId91" Type="http://schemas.openxmlformats.org/officeDocument/2006/relationships/image" Target="media/image79.png"/><Relationship Id="rId96" Type="http://schemas.openxmlformats.org/officeDocument/2006/relationships/image" Target="media/image84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image" Target="media/image37.png"/><Relationship Id="rId57" Type="http://schemas.openxmlformats.org/officeDocument/2006/relationships/image" Target="media/image45.png"/><Relationship Id="rId106" Type="http://schemas.openxmlformats.org/officeDocument/2006/relationships/header" Target="header1.xml"/><Relationship Id="rId10" Type="http://schemas.openxmlformats.org/officeDocument/2006/relationships/endnotes" Target="endnotes.xml"/><Relationship Id="rId31" Type="http://schemas.openxmlformats.org/officeDocument/2006/relationships/image" Target="media/image20.png"/><Relationship Id="rId44" Type="http://schemas.openxmlformats.org/officeDocument/2006/relationships/image" Target="media/image33.png"/><Relationship Id="rId52" Type="http://schemas.openxmlformats.org/officeDocument/2006/relationships/image" Target="media/image40.png"/><Relationship Id="rId60" Type="http://schemas.openxmlformats.org/officeDocument/2006/relationships/image" Target="media/image48.png"/><Relationship Id="rId65" Type="http://schemas.openxmlformats.org/officeDocument/2006/relationships/image" Target="media/image53.png"/><Relationship Id="rId73" Type="http://schemas.openxmlformats.org/officeDocument/2006/relationships/image" Target="media/image61.png"/><Relationship Id="rId78" Type="http://schemas.openxmlformats.org/officeDocument/2006/relationships/image" Target="media/image66.png"/><Relationship Id="rId81" Type="http://schemas.openxmlformats.org/officeDocument/2006/relationships/image" Target="media/image69.png"/><Relationship Id="rId86" Type="http://schemas.openxmlformats.org/officeDocument/2006/relationships/image" Target="media/image74.png"/><Relationship Id="rId94" Type="http://schemas.openxmlformats.org/officeDocument/2006/relationships/image" Target="media/image82.png"/><Relationship Id="rId99" Type="http://schemas.openxmlformats.org/officeDocument/2006/relationships/image" Target="media/image87.png"/><Relationship Id="rId101" Type="http://schemas.openxmlformats.org/officeDocument/2006/relationships/image" Target="media/image89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3.png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109" Type="http://schemas.openxmlformats.org/officeDocument/2006/relationships/footer" Target="footer2.xml"/><Relationship Id="rId34" Type="http://schemas.openxmlformats.org/officeDocument/2006/relationships/image" Target="media/image23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76" Type="http://schemas.openxmlformats.org/officeDocument/2006/relationships/image" Target="media/image64.png"/><Relationship Id="rId97" Type="http://schemas.openxmlformats.org/officeDocument/2006/relationships/image" Target="media/image85.png"/><Relationship Id="rId104" Type="http://schemas.openxmlformats.org/officeDocument/2006/relationships/image" Target="media/image92.jpeg"/><Relationship Id="rId7" Type="http://schemas.openxmlformats.org/officeDocument/2006/relationships/settings" Target="settings.xml"/><Relationship Id="rId71" Type="http://schemas.openxmlformats.org/officeDocument/2006/relationships/image" Target="media/image59.png"/><Relationship Id="rId92" Type="http://schemas.openxmlformats.org/officeDocument/2006/relationships/image" Target="media/image80.png"/><Relationship Id="rId2" Type="http://schemas.openxmlformats.org/officeDocument/2006/relationships/customXml" Target="../customXml/item2.xml"/><Relationship Id="rId29" Type="http://schemas.openxmlformats.org/officeDocument/2006/relationships/image" Target="media/image18.png"/><Relationship Id="rId24" Type="http://schemas.openxmlformats.org/officeDocument/2006/relationships/image" Target="media/image13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66" Type="http://schemas.openxmlformats.org/officeDocument/2006/relationships/image" Target="media/image54.png"/><Relationship Id="rId87" Type="http://schemas.openxmlformats.org/officeDocument/2006/relationships/image" Target="media/image75.png"/><Relationship Id="rId110" Type="http://schemas.openxmlformats.org/officeDocument/2006/relationships/header" Target="header3.xml"/><Relationship Id="rId61" Type="http://schemas.openxmlformats.org/officeDocument/2006/relationships/image" Target="media/image49.png"/><Relationship Id="rId82" Type="http://schemas.openxmlformats.org/officeDocument/2006/relationships/image" Target="media/image70.png"/><Relationship Id="rId19" Type="http://schemas.openxmlformats.org/officeDocument/2006/relationships/image" Target="media/image8.jpeg"/><Relationship Id="rId14" Type="http://schemas.openxmlformats.org/officeDocument/2006/relationships/image" Target="media/image4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56" Type="http://schemas.openxmlformats.org/officeDocument/2006/relationships/image" Target="media/image44.png"/><Relationship Id="rId77" Type="http://schemas.openxmlformats.org/officeDocument/2006/relationships/image" Target="media/image65.png"/><Relationship Id="rId100" Type="http://schemas.openxmlformats.org/officeDocument/2006/relationships/image" Target="media/image88.png"/><Relationship Id="rId105" Type="http://schemas.openxmlformats.org/officeDocument/2006/relationships/hyperlink" Target="mailto:NDISRegulation@health.gov.au" TargetMode="External"/><Relationship Id="rId8" Type="http://schemas.openxmlformats.org/officeDocument/2006/relationships/webSettings" Target="webSettings.xml"/><Relationship Id="rId51" Type="http://schemas.openxmlformats.org/officeDocument/2006/relationships/image" Target="media/image39.png"/><Relationship Id="rId72" Type="http://schemas.openxmlformats.org/officeDocument/2006/relationships/image" Target="media/image60.png"/><Relationship Id="rId93" Type="http://schemas.openxmlformats.org/officeDocument/2006/relationships/image" Target="media/image81.png"/><Relationship Id="rId98" Type="http://schemas.openxmlformats.org/officeDocument/2006/relationships/image" Target="media/image86.png"/><Relationship Id="rId3" Type="http://schemas.openxmlformats.org/officeDocument/2006/relationships/customXml" Target="../customXml/item3.xml"/><Relationship Id="rId25" Type="http://schemas.openxmlformats.org/officeDocument/2006/relationships/image" Target="media/image14.png"/><Relationship Id="rId46" Type="http://schemas.openxmlformats.org/officeDocument/2006/relationships/hyperlink" Target="mailto:NDISRegulation@health.gov.au" TargetMode="External"/><Relationship Id="rId67" Type="http://schemas.openxmlformats.org/officeDocument/2006/relationships/image" Target="media/image55.png"/><Relationship Id="rId20" Type="http://schemas.openxmlformats.org/officeDocument/2006/relationships/image" Target="media/image9.png"/><Relationship Id="rId41" Type="http://schemas.openxmlformats.org/officeDocument/2006/relationships/image" Target="media/image30.png"/><Relationship Id="rId62" Type="http://schemas.openxmlformats.org/officeDocument/2006/relationships/image" Target="media/image50.png"/><Relationship Id="rId83" Type="http://schemas.openxmlformats.org/officeDocument/2006/relationships/image" Target="media/image71.png"/><Relationship Id="rId88" Type="http://schemas.openxmlformats.org/officeDocument/2006/relationships/image" Target="media/image76.png"/><Relationship Id="rId111" Type="http://schemas.openxmlformats.org/officeDocument/2006/relationships/footer" Target="footer3.xml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94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9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CF02B6265BF854E975C2EBFC94DF3C0" ma:contentTypeVersion="7" ma:contentTypeDescription="Create a new document." ma:contentTypeScope="" ma:versionID="2f8d511703ae007127402d7cac4981ef">
  <xsd:schema xmlns:xsd="http://www.w3.org/2001/XMLSchema" xmlns:xs="http://www.w3.org/2001/XMLSchema" xmlns:p="http://schemas.microsoft.com/office/2006/metadata/properties" xmlns:ns2="ea7cc22b-1456-403b-b513-1f0085bde082" targetNamespace="http://schemas.microsoft.com/office/2006/metadata/properties" ma:root="true" ma:fieldsID="7047fdc6c92b29790f2d8a65901c84fe" ns2:_="">
    <xsd:import namespace="ea7cc22b-1456-403b-b513-1f0085bde082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Status" minOccurs="0"/>
                <xsd:element ref="ns2:Contentmanagerfiling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a7cc22b-1456-403b-b513-1f0085bde08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Status" ma:index="11" nillable="true" ma:displayName="Status" ma:format="Dropdown" ma:internalName="Status">
      <xsd:simpleType>
        <xsd:restriction base="dms:Choice">
          <xsd:enumeration value="In progress"/>
          <xsd:enumeration value="Ready for EL1 review"/>
          <xsd:enumeration value="Cleared- Ready to be circulated"/>
          <xsd:enumeration value="Sent"/>
          <xsd:enumeration value="Ready for EL2 clearance"/>
          <xsd:enumeration value="AS cleared"/>
          <xsd:enumeration value="Ready for AS clearance"/>
        </xsd:restriction>
      </xsd:simpleType>
    </xsd:element>
    <xsd:element name="Contentmanagerfiling" ma:index="12" nillable="true" ma:displayName="Content manager filing" ma:format="Hyperlink" ma:internalName="Contentmanagerfiling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Status xmlns="ea7cc22b-1456-403b-b513-1f0085bde082">AS cleared</Status>
    <Contentmanagerfiling xmlns="ea7cc22b-1456-403b-b513-1f0085bde082">
      <Url xsi:nil="true"/>
      <Description xsi:nil="true"/>
    </Contentmanagerfiling>
  </documentManagement>
</p:properties>
</file>

<file path=customXml/itemProps1.xml><?xml version="1.0" encoding="utf-8"?>
<ds:datastoreItem xmlns:ds="http://schemas.openxmlformats.org/officeDocument/2006/customXml" ds:itemID="{44191C6E-DFFF-46C2-92DB-86FFA5A98E49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26A00B1A-3DB0-47B9-987C-C3CC49ED1B34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49FFA863-28A0-486A-854C-6646B9CBDB38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a7cc22b-1456-403b-b513-1f0085bde08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89CE8E06-A42D-4F57-8850-D3B8BEAC5A9F}">
  <ds:schemaRefs>
    <ds:schemaRef ds:uri="http://schemas.microsoft.com/office/2006/metadata/properties"/>
    <ds:schemaRef ds:uri="http://schemas.microsoft.com/office/infopath/2007/PartnerControls"/>
    <ds:schemaRef ds:uri="ea7cc22b-1456-403b-b513-1f0085bde082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36</Pages>
  <Words>1703</Words>
  <Characters>8261</Characters>
  <Application>Microsoft Office Word</Application>
  <DocSecurity>0</DocSecurity>
  <Lines>826</Lines>
  <Paragraphs>332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NDIS provider definition consultation paper</vt:lpstr>
    </vt:vector>
  </TitlesOfParts>
  <Company/>
  <LinksUpToDate>false</LinksUpToDate>
  <CharactersWithSpaces>9632</CharactersWithSpaces>
  <SharedDoc>false</SharedDoc>
  <HLinks>
    <vt:vector size="12" baseType="variant">
      <vt:variant>
        <vt:i4>5636153</vt:i4>
      </vt:variant>
      <vt:variant>
        <vt:i4>3</vt:i4>
      </vt:variant>
      <vt:variant>
        <vt:i4>0</vt:i4>
      </vt:variant>
      <vt:variant>
        <vt:i4>5</vt:i4>
      </vt:variant>
      <vt:variant>
        <vt:lpwstr>mailto:NDISRegulation@health.gov.au</vt:lpwstr>
      </vt:variant>
      <vt:variant>
        <vt:lpwstr/>
      </vt:variant>
      <vt:variant>
        <vt:i4>5636153</vt:i4>
      </vt:variant>
      <vt:variant>
        <vt:i4>0</vt:i4>
      </vt:variant>
      <vt:variant>
        <vt:i4>0</vt:i4>
      </vt:variant>
      <vt:variant>
        <vt:i4>5</vt:i4>
      </vt:variant>
      <vt:variant>
        <vt:lpwstr>mailto:NDISRegulation@health.gov.au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NDIS provider definition consultation paper</dc:title>
  <dc:subject>NDIS provider definition consultation</dc:subject>
  <dc:creator>Department of Health, Disability and Ageing</dc:creator>
  <cp:keywords>[SEC=OFFICIAL]</cp:keywords>
  <dc:description/>
  <cp:lastPrinted>2025-12-18T05:25:00Z</cp:lastPrinted>
  <dcterms:created xsi:type="dcterms:W3CDTF">2025-12-18T05:22:00Z</dcterms:created>
  <dcterms:modified xsi:type="dcterms:W3CDTF">2025-12-18T05:26:00Z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PM_Namespace">
    <vt:lpwstr>gov.au</vt:lpwstr>
  </property>
  <property fmtid="{D5CDD505-2E9C-101B-9397-08002B2CF9AE}" pid="3" name="PM_Caveats_Count">
    <vt:lpwstr>0</vt:lpwstr>
  </property>
  <property fmtid="{D5CDD505-2E9C-101B-9397-08002B2CF9AE}" pid="4" name="PM_Version">
    <vt:lpwstr>2018.4</vt:lpwstr>
  </property>
  <property fmtid="{D5CDD505-2E9C-101B-9397-08002B2CF9AE}" pid="5" name="PM_Note">
    <vt:lpwstr/>
  </property>
  <property fmtid="{D5CDD505-2E9C-101B-9397-08002B2CF9AE}" pid="6" name="MSIP_Label_eb34d90b-fc41-464d-af60-f74d721d0790_Name">
    <vt:lpwstr>OFFICIAL</vt:lpwstr>
  </property>
  <property fmtid="{D5CDD505-2E9C-101B-9397-08002B2CF9AE}" pid="7" name="PMHMAC">
    <vt:lpwstr>v=2022.1;a=SHA256;h=B83F9B4ECE5A78DEB493E3712025AAC19CB38F14C2A4E23739DB29E72C6A4FD2</vt:lpwstr>
  </property>
  <property fmtid="{D5CDD505-2E9C-101B-9397-08002B2CF9AE}" pid="8" name="PM_Qualifier">
    <vt:lpwstr/>
  </property>
  <property fmtid="{D5CDD505-2E9C-101B-9397-08002B2CF9AE}" pid="9" name="PM_SecurityClassification">
    <vt:lpwstr>OFFICIAL</vt:lpwstr>
  </property>
  <property fmtid="{D5CDD505-2E9C-101B-9397-08002B2CF9AE}" pid="10" name="PM_ProtectiveMarkingValue_Header">
    <vt:lpwstr>OFFICIAL</vt:lpwstr>
  </property>
  <property fmtid="{D5CDD505-2E9C-101B-9397-08002B2CF9AE}" pid="11" name="PM_OriginationTimeStamp">
    <vt:lpwstr>2024-10-02T23:55:56Z</vt:lpwstr>
  </property>
  <property fmtid="{D5CDD505-2E9C-101B-9397-08002B2CF9AE}" pid="12" name="PM_Markers">
    <vt:lpwstr/>
  </property>
  <property fmtid="{D5CDD505-2E9C-101B-9397-08002B2CF9AE}" pid="13" name="MSIP_Label_eb34d90b-fc41-464d-af60-f74d721d0790_SiteId">
    <vt:lpwstr>61e36dd1-ca6e-4d61-aa0a-2b4eb88317a3</vt:lpwstr>
  </property>
  <property fmtid="{D5CDD505-2E9C-101B-9397-08002B2CF9AE}" pid="14" name="MSIP_Label_eb34d90b-fc41-464d-af60-f74d721d0790_ContentBits">
    <vt:lpwstr>0</vt:lpwstr>
  </property>
  <property fmtid="{D5CDD505-2E9C-101B-9397-08002B2CF9AE}" pid="15" name="MSIP_Label_eb34d90b-fc41-464d-af60-f74d721d0790_Enabled">
    <vt:lpwstr>true</vt:lpwstr>
  </property>
  <property fmtid="{D5CDD505-2E9C-101B-9397-08002B2CF9AE}" pid="16" name="PM_ProtectiveMarkingImage_Footer">
    <vt:lpwstr>C:\Program Files (x86)\Common Files\janusNET Shared\janusSEAL\Images\DocumentSlashBlue.png</vt:lpwstr>
  </property>
  <property fmtid="{D5CDD505-2E9C-101B-9397-08002B2CF9AE}" pid="17" name="MSIP_Label_eb34d90b-fc41-464d-af60-f74d721d0790_SetDate">
    <vt:lpwstr>2024-10-02T23:55:56Z</vt:lpwstr>
  </property>
  <property fmtid="{D5CDD505-2E9C-101B-9397-08002B2CF9AE}" pid="18" name="MSIP_Label_eb34d90b-fc41-464d-af60-f74d721d0790_Method">
    <vt:lpwstr>Privileged</vt:lpwstr>
  </property>
  <property fmtid="{D5CDD505-2E9C-101B-9397-08002B2CF9AE}" pid="19" name="MSIP_Label_eb34d90b-fc41-464d-af60-f74d721d0790_ActionId">
    <vt:lpwstr>ea712e4ecc694d05a43adde5271c428b</vt:lpwstr>
  </property>
  <property fmtid="{D5CDD505-2E9C-101B-9397-08002B2CF9AE}" pid="20" name="PM_InsertionValue">
    <vt:lpwstr>OFFICIAL</vt:lpwstr>
  </property>
  <property fmtid="{D5CDD505-2E9C-101B-9397-08002B2CF9AE}" pid="21" name="PM_Originator_Hash_SHA1">
    <vt:lpwstr>68F1ED17B1949275F2C3C2BA563D5DFD573C35EE</vt:lpwstr>
  </property>
  <property fmtid="{D5CDD505-2E9C-101B-9397-08002B2CF9AE}" pid="22" name="PM_DisplayValueSecClassificationWithQualifier">
    <vt:lpwstr>OFFICIAL</vt:lpwstr>
  </property>
  <property fmtid="{D5CDD505-2E9C-101B-9397-08002B2CF9AE}" pid="23" name="PM_Originating_FileId">
    <vt:lpwstr>21A819A7B4EB4446B12AA4675FCD3A07</vt:lpwstr>
  </property>
  <property fmtid="{D5CDD505-2E9C-101B-9397-08002B2CF9AE}" pid="24" name="PM_ProtectiveMarkingValue_Footer">
    <vt:lpwstr>OFFICIAL</vt:lpwstr>
  </property>
  <property fmtid="{D5CDD505-2E9C-101B-9397-08002B2CF9AE}" pid="25" name="PM_ProtectiveMarkingImage_Header">
    <vt:lpwstr>C:\Program Files (x86)\Common Files\janusNET Shared\janusSEAL\Images\DocumentSlashBlue.png</vt:lpwstr>
  </property>
  <property fmtid="{D5CDD505-2E9C-101B-9397-08002B2CF9AE}" pid="26" name="PM_Display">
    <vt:lpwstr>OFFICIAL</vt:lpwstr>
  </property>
  <property fmtid="{D5CDD505-2E9C-101B-9397-08002B2CF9AE}" pid="27" name="PM_OriginatorUserAccountName_SHA256">
    <vt:lpwstr>76791C371C415401FD085A0282426E9F1A81891D0B93EE117495588A17E44FB7</vt:lpwstr>
  </property>
  <property fmtid="{D5CDD505-2E9C-101B-9397-08002B2CF9AE}" pid="28" name="PM_OriginatorDomainName_SHA256">
    <vt:lpwstr>E83A2A66C4061446A7E3732E8D44762184B6B377D962B96C83DC624302585857</vt:lpwstr>
  </property>
  <property fmtid="{D5CDD505-2E9C-101B-9397-08002B2CF9AE}" pid="29" name="PMUuid">
    <vt:lpwstr>v=2022.2;d=gov.au;g=46DD6D7C-8107-577B-BC6E-F348953B2E44</vt:lpwstr>
  </property>
  <property fmtid="{D5CDD505-2E9C-101B-9397-08002B2CF9AE}" pid="30" name="PM_Hash_Version">
    <vt:lpwstr>2022.1</vt:lpwstr>
  </property>
  <property fmtid="{D5CDD505-2E9C-101B-9397-08002B2CF9AE}" pid="31" name="PM_Hash_Salt_Prev">
    <vt:lpwstr>43FD4014E0AB9A493258C8593008A710</vt:lpwstr>
  </property>
  <property fmtid="{D5CDD505-2E9C-101B-9397-08002B2CF9AE}" pid="32" name="PM_Hash_Salt">
    <vt:lpwstr>2C0A6DCE958A007339D17790CAFC58D3</vt:lpwstr>
  </property>
  <property fmtid="{D5CDD505-2E9C-101B-9397-08002B2CF9AE}" pid="33" name="PM_Hash_SHA1">
    <vt:lpwstr>53CF3E4B0DFADEBD0AA5B332FC28D728740DB715</vt:lpwstr>
  </property>
  <property fmtid="{D5CDD505-2E9C-101B-9397-08002B2CF9AE}" pid="34" name="PM_SecurityClassification_Prev">
    <vt:lpwstr>OFFICIAL</vt:lpwstr>
  </property>
  <property fmtid="{D5CDD505-2E9C-101B-9397-08002B2CF9AE}" pid="35" name="PM_Qualifier_Prev">
    <vt:lpwstr/>
  </property>
  <property fmtid="{D5CDD505-2E9C-101B-9397-08002B2CF9AE}" pid="36" name="ContentTypeId">
    <vt:lpwstr>0x0101001CF02B6265BF854E975C2EBFC94DF3C0</vt:lpwstr>
  </property>
  <property fmtid="{D5CDD505-2E9C-101B-9397-08002B2CF9AE}" pid="37" name="MediaServiceImageTags">
    <vt:lpwstr/>
  </property>
  <property fmtid="{D5CDD505-2E9C-101B-9397-08002B2CF9AE}" pid="38" name="PM_Expires">
    <vt:lpwstr/>
  </property>
  <property fmtid="{D5CDD505-2E9C-101B-9397-08002B2CF9AE}" pid="39" name="PM_DownTo">
    <vt:lpwstr/>
  </property>
  <property fmtid="{D5CDD505-2E9C-101B-9397-08002B2CF9AE}" pid="40" name="_ExtendedDescription">
    <vt:lpwstr/>
  </property>
  <property fmtid="{D5CDD505-2E9C-101B-9397-08002B2CF9AE}" pid="41" name="ClassificationContentMarkingHeaderShapeIds">
    <vt:lpwstr>4823fba7,382fa931,314ae598</vt:lpwstr>
  </property>
  <property fmtid="{D5CDD505-2E9C-101B-9397-08002B2CF9AE}" pid="42" name="ClassificationContentMarkingHeaderFontProps">
    <vt:lpwstr>#ff0000,12,Calibri</vt:lpwstr>
  </property>
  <property fmtid="{D5CDD505-2E9C-101B-9397-08002B2CF9AE}" pid="43" name="ClassificationContentMarkingHeaderText">
    <vt:lpwstr>OFFICIAL</vt:lpwstr>
  </property>
  <property fmtid="{D5CDD505-2E9C-101B-9397-08002B2CF9AE}" pid="44" name="ClassificationContentMarkingFooterShapeIds">
    <vt:lpwstr>5150089b,7f50c6b1,1a4a1aa4</vt:lpwstr>
  </property>
  <property fmtid="{D5CDD505-2E9C-101B-9397-08002B2CF9AE}" pid="45" name="ClassificationContentMarkingFooterFontProps">
    <vt:lpwstr>#ff0000,12,Calibri</vt:lpwstr>
  </property>
  <property fmtid="{D5CDD505-2E9C-101B-9397-08002B2CF9AE}" pid="46" name="ClassificationContentMarkingFooterText">
    <vt:lpwstr>OFFICIAL</vt:lpwstr>
  </property>
  <property fmtid="{D5CDD505-2E9C-101B-9397-08002B2CF9AE}" pid="47" name="MSIP_Label_7cd3e8b9-ffed-43a8-b7f4-cc2fa0382d36_Enabled">
    <vt:lpwstr>true</vt:lpwstr>
  </property>
  <property fmtid="{D5CDD505-2E9C-101B-9397-08002B2CF9AE}" pid="48" name="MSIP_Label_7cd3e8b9-ffed-43a8-b7f4-cc2fa0382d36_SetDate">
    <vt:lpwstr>2025-08-06T05:16:29Z</vt:lpwstr>
  </property>
  <property fmtid="{D5CDD505-2E9C-101B-9397-08002B2CF9AE}" pid="49" name="MSIP_Label_7cd3e8b9-ffed-43a8-b7f4-cc2fa0382d36_Method">
    <vt:lpwstr>Privileged</vt:lpwstr>
  </property>
  <property fmtid="{D5CDD505-2E9C-101B-9397-08002B2CF9AE}" pid="50" name="MSIP_Label_7cd3e8b9-ffed-43a8-b7f4-cc2fa0382d36_Name">
    <vt:lpwstr>O</vt:lpwstr>
  </property>
  <property fmtid="{D5CDD505-2E9C-101B-9397-08002B2CF9AE}" pid="51" name="MSIP_Label_7cd3e8b9-ffed-43a8-b7f4-cc2fa0382d36_SiteId">
    <vt:lpwstr>34a3929c-73cf-4954-abfe-147dc3517892</vt:lpwstr>
  </property>
  <property fmtid="{D5CDD505-2E9C-101B-9397-08002B2CF9AE}" pid="52" name="MSIP_Label_7cd3e8b9-ffed-43a8-b7f4-cc2fa0382d36_ActionId">
    <vt:lpwstr>d653df3d-ca85-4b2b-85dd-7309cf3210f2</vt:lpwstr>
  </property>
  <property fmtid="{D5CDD505-2E9C-101B-9397-08002B2CF9AE}" pid="53" name="MSIP_Label_7cd3e8b9-ffed-43a8-b7f4-cc2fa0382d36_ContentBits">
    <vt:lpwstr>3</vt:lpwstr>
  </property>
  <property fmtid="{D5CDD505-2E9C-101B-9397-08002B2CF9AE}" pid="54" name="MSIP_Label_7cd3e8b9-ffed-43a8-b7f4-cc2fa0382d36_Tag">
    <vt:lpwstr>10, 0, 1, 1</vt:lpwstr>
  </property>
  <property fmtid="{D5CDD505-2E9C-101B-9397-08002B2CF9AE}" pid="55" name="docLang">
    <vt:lpwstr>en</vt:lpwstr>
  </property>
  <property fmtid="{D5CDD505-2E9C-101B-9397-08002B2CF9AE}" pid="56" name="ComplianceAssetId">
    <vt:lpwstr/>
  </property>
  <property fmtid="{D5CDD505-2E9C-101B-9397-08002B2CF9AE}" pid="57" name="TriggerFlowInfo">
    <vt:lpwstr/>
  </property>
  <property fmtid="{D5CDD505-2E9C-101B-9397-08002B2CF9AE}" pid="58" name="xd_ProgID">
    <vt:lpwstr/>
  </property>
  <property fmtid="{D5CDD505-2E9C-101B-9397-08002B2CF9AE}" pid="59" name="TemplateUrl">
    <vt:lpwstr/>
  </property>
  <property fmtid="{D5CDD505-2E9C-101B-9397-08002B2CF9AE}" pid="60" name="xd_Signature">
    <vt:lpwstr/>
  </property>
  <property fmtid="{D5CDD505-2E9C-101B-9397-08002B2CF9AE}" pid="61" name="Order">
    <vt:lpwstr>66600.0000000000</vt:lpwstr>
  </property>
</Properties>
</file>