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69B553" w14:textId="77777777" w:rsidR="00A50EDC" w:rsidRDefault="00A50EDC" w:rsidP="00A50EDC">
      <w:pPr>
        <w:pStyle w:val="EasyRead14"/>
      </w:pPr>
    </w:p>
    <w:p w14:paraId="1EBD562D" w14:textId="77777777" w:rsidR="00A50EDC" w:rsidRDefault="00A50EDC" w:rsidP="00A50EDC">
      <w:pPr>
        <w:pStyle w:val="EasyRead14"/>
      </w:pPr>
    </w:p>
    <w:p w14:paraId="2E014929" w14:textId="0A0C1BA0" w:rsidR="00750C6F" w:rsidRPr="00A67A0B" w:rsidRDefault="0022738F" w:rsidP="6F6D549D">
      <w:pPr>
        <w:pStyle w:val="EasyReadTitle"/>
        <w:spacing w:line="360" w:lineRule="auto"/>
      </w:pPr>
      <w:r>
        <w:t>Individual Disability Advocacy Program</w:t>
      </w:r>
    </w:p>
    <w:p w14:paraId="4580CAAE" w14:textId="3276FAC5" w:rsidR="001F0E97" w:rsidRPr="006E3AA5" w:rsidRDefault="006E3AA5" w:rsidP="006E3AA5">
      <w:pPr>
        <w:pStyle w:val="EasyReadTitle"/>
        <w:spacing w:line="360" w:lineRule="auto"/>
        <w:rPr>
          <w:rFonts w:eastAsia="Arial" w:cs="Arial"/>
          <w:b w:val="0"/>
          <w:bCs w:val="0"/>
          <w:color w:val="358189"/>
          <w:sz w:val="52"/>
          <w:szCs w:val="52"/>
        </w:rPr>
      </w:pPr>
      <w:r>
        <w:rPr>
          <w:rFonts w:eastAsia="Arial" w:cs="Arial"/>
          <w:b w:val="0"/>
          <w:bCs w:val="0"/>
          <w:color w:val="358189"/>
          <w:sz w:val="52"/>
          <w:szCs w:val="52"/>
        </w:rPr>
        <w:t>Consultation paper</w:t>
      </w:r>
    </w:p>
    <w:p w14:paraId="1D4FA4D9" w14:textId="413F6919" w:rsidR="00DC7F8C" w:rsidRDefault="00EB12DA" w:rsidP="00DC7F8C">
      <w:r>
        <w:rPr>
          <w:noProof/>
        </w:rPr>
        <w:drawing>
          <wp:inline distT="0" distB="0" distL="0" distR="0" wp14:anchorId="6D53F9E8" wp14:editId="4283369B">
            <wp:extent cx="4267200" cy="4267200"/>
            <wp:effectExtent l="0" t="0" r="0" b="0"/>
            <wp:docPr id="2037309078" name="Picture 2" descr="people speaking up for their righ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309078" name="Picture 2" descr="people speaking up for their rights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7F8C">
        <w:br w:type="page"/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8D7E1B" w:rsidRPr="008E647D" w14:paraId="7FF1E956" w14:textId="77777777" w:rsidTr="0238E6F8">
        <w:trPr>
          <w:cantSplit/>
          <w:trHeight w:val="3402"/>
        </w:trPr>
        <w:tc>
          <w:tcPr>
            <w:tcW w:w="3158" w:type="dxa"/>
          </w:tcPr>
          <w:p w14:paraId="14B48A77" w14:textId="35CD3E7B" w:rsidR="008D7E1B" w:rsidRPr="008E647D" w:rsidRDefault="004E33E6" w:rsidP="00D37AAC">
            <w:pPr>
              <w:rPr>
                <w:rFonts w:cs="Arial"/>
                <w:sz w:val="28"/>
                <w:szCs w:val="28"/>
              </w:rPr>
            </w:pPr>
            <w:r w:rsidRPr="00BA0572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1DE2B2BA" wp14:editId="227318CE">
                  <wp:extent cx="1780278" cy="1400175"/>
                  <wp:effectExtent l="0" t="0" r="0" b="0"/>
                  <wp:docPr id="666734345" name="Picture 2" descr="department of health disability and ageing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734345" name="Picture 2" descr="department of health disability and ageing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511" cy="140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5D6ACEC" w14:textId="561D66A9" w:rsidR="009238DA" w:rsidRPr="008E647D" w:rsidRDefault="009238DA" w:rsidP="5C1A1679">
            <w:pPr>
              <w:pStyle w:val="EasyRead16"/>
              <w:rPr>
                <w:rFonts w:cs="Arial"/>
                <w:sz w:val="28"/>
                <w:szCs w:val="28"/>
              </w:rPr>
            </w:pPr>
            <w:r w:rsidRPr="0238E6F8">
              <w:rPr>
                <w:rFonts w:cs="Arial"/>
                <w:sz w:val="28"/>
                <w:szCs w:val="28"/>
              </w:rPr>
              <w:t xml:space="preserve">The Australian Government Department of </w:t>
            </w:r>
            <w:r w:rsidR="00AF3155" w:rsidRPr="0238E6F8">
              <w:rPr>
                <w:rFonts w:cs="Arial"/>
                <w:sz w:val="28"/>
                <w:szCs w:val="28"/>
              </w:rPr>
              <w:t>Health Disability and Ageing</w:t>
            </w:r>
            <w:r w:rsidRPr="0238E6F8">
              <w:rPr>
                <w:rFonts w:cs="Arial"/>
                <w:sz w:val="28"/>
                <w:szCs w:val="28"/>
              </w:rPr>
              <w:t xml:space="preserve"> wrote this. </w:t>
            </w:r>
          </w:p>
          <w:p w14:paraId="7D73F8A6" w14:textId="77777777" w:rsidR="005812AD" w:rsidRDefault="005812AD" w:rsidP="5C1A167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99D340E" w14:textId="2953FF2E" w:rsidR="00DF7537" w:rsidRPr="008E647D" w:rsidRDefault="00DF7537" w:rsidP="5C1A1679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 w:rsidR="006A0B89">
              <w:rPr>
                <w:rFonts w:cs="Arial"/>
                <w:b/>
                <w:bCs/>
                <w:sz w:val="28"/>
                <w:szCs w:val="28"/>
              </w:rPr>
              <w:t>DHDA</w:t>
            </w:r>
            <w:r w:rsidR="006A0B89" w:rsidRPr="008E647D">
              <w:rPr>
                <w:rFonts w:cs="Arial"/>
                <w:sz w:val="28"/>
                <w:szCs w:val="28"/>
              </w:rPr>
              <w:t xml:space="preserve"> </w:t>
            </w:r>
            <w:r w:rsidRPr="008E647D">
              <w:rPr>
                <w:rFonts w:cs="Arial"/>
                <w:sz w:val="28"/>
                <w:szCs w:val="28"/>
              </w:rPr>
              <w:t>for short.</w:t>
            </w:r>
          </w:p>
          <w:p w14:paraId="340B28ED" w14:textId="77777777" w:rsidR="00EF7B9F" w:rsidRPr="008E647D" w:rsidRDefault="00EF7B9F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D30B08C" w14:textId="3306EA37" w:rsidR="008D7E1B" w:rsidRPr="008E647D" w:rsidRDefault="7361B9FB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238E6F8">
              <w:rPr>
                <w:rFonts w:cs="Arial"/>
                <w:sz w:val="28"/>
                <w:szCs w:val="28"/>
              </w:rPr>
              <w:t xml:space="preserve">When you see the </w:t>
            </w:r>
            <w:proofErr w:type="gramStart"/>
            <w:r w:rsidRPr="0238E6F8">
              <w:rPr>
                <w:rFonts w:cs="Arial"/>
                <w:sz w:val="28"/>
                <w:szCs w:val="28"/>
              </w:rPr>
              <w:t>word</w:t>
            </w:r>
            <w:proofErr w:type="gramEnd"/>
            <w:r w:rsidRPr="0238E6F8">
              <w:rPr>
                <w:rFonts w:cs="Arial"/>
                <w:sz w:val="28"/>
                <w:szCs w:val="28"/>
              </w:rPr>
              <w:t xml:space="preserve"> </w:t>
            </w:r>
            <w:r w:rsidRPr="0238E6F8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0238E6F8">
              <w:rPr>
                <w:rFonts w:cs="Arial"/>
                <w:sz w:val="28"/>
                <w:szCs w:val="28"/>
              </w:rPr>
              <w:t xml:space="preserve"> it means</w:t>
            </w:r>
            <w:r w:rsidR="19AAEB68" w:rsidRPr="0238E6F8">
              <w:rPr>
                <w:rFonts w:cs="Arial"/>
                <w:sz w:val="28"/>
                <w:szCs w:val="28"/>
              </w:rPr>
              <w:t xml:space="preserve"> </w:t>
            </w:r>
            <w:r w:rsidR="009A046E" w:rsidRPr="0238E6F8">
              <w:rPr>
                <w:rFonts w:cs="Arial"/>
                <w:sz w:val="28"/>
                <w:szCs w:val="28"/>
              </w:rPr>
              <w:t>DHDA</w:t>
            </w:r>
            <w:r w:rsidRPr="0238E6F8">
              <w:rPr>
                <w:rFonts w:cs="Arial"/>
                <w:sz w:val="28"/>
                <w:szCs w:val="28"/>
              </w:rPr>
              <w:t>.</w:t>
            </w:r>
          </w:p>
        </w:tc>
      </w:tr>
      <w:tr w:rsidR="008D7E1B" w:rsidRPr="008E647D" w14:paraId="07E2FE33" w14:textId="77777777" w:rsidTr="0238E6F8">
        <w:trPr>
          <w:cantSplit/>
          <w:trHeight w:val="3402"/>
        </w:trPr>
        <w:tc>
          <w:tcPr>
            <w:tcW w:w="3158" w:type="dxa"/>
          </w:tcPr>
          <w:p w14:paraId="7E917975" w14:textId="5E006256" w:rsidR="008D7E1B" w:rsidRPr="008E647D" w:rsidRDefault="00B87EB3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noProof/>
              </w:rPr>
              <w:drawing>
                <wp:inline distT="0" distB="0" distL="0" distR="0" wp14:anchorId="4FC95E46" wp14:editId="7B3285E2">
                  <wp:extent cx="1868170" cy="1868170"/>
                  <wp:effectExtent l="0" t="0" r="0" b="0"/>
                  <wp:docPr id="2114220142" name="Picture 6" descr="a person reading a book that says easy r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220142" name="Picture 6" descr="a person reading a book that says easy r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4D9D7CF" w14:textId="77777777" w:rsidR="000D21CE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8331AE6" w14:textId="58648F49" w:rsidR="000D21CE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wrote this in an </w:t>
            </w:r>
            <w:proofErr w:type="gramStart"/>
            <w:r w:rsidRPr="008E647D">
              <w:rPr>
                <w:rFonts w:cs="Arial"/>
                <w:sz w:val="28"/>
                <w:szCs w:val="28"/>
              </w:rPr>
              <w:t>easy to read</w:t>
            </w:r>
            <w:proofErr w:type="gramEnd"/>
            <w:r w:rsidRPr="008E647D">
              <w:rPr>
                <w:rFonts w:cs="Arial"/>
                <w:sz w:val="28"/>
                <w:szCs w:val="28"/>
              </w:rPr>
              <w:t xml:space="preserve"> way.</w:t>
            </w:r>
          </w:p>
          <w:p w14:paraId="2617B9C0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2DED6907" w14:textId="0B9BE770" w:rsidR="008D7E1B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8D7E1B" w:rsidRPr="008E647D" w14:paraId="13CFE0D5" w14:textId="77777777" w:rsidTr="0238E6F8">
        <w:trPr>
          <w:cantSplit/>
          <w:trHeight w:val="3402"/>
        </w:trPr>
        <w:tc>
          <w:tcPr>
            <w:tcW w:w="3158" w:type="dxa"/>
          </w:tcPr>
          <w:p w14:paraId="2A3E9709" w14:textId="15CFF9D3" w:rsidR="008D7E1B" w:rsidRPr="008E647D" w:rsidRDefault="00A841C0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6160615" w14:textId="77777777" w:rsidR="00926492" w:rsidRDefault="0F82C826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have some words in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bold</w:t>
            </w:r>
            <w:r w:rsidRPr="008E647D">
              <w:rPr>
                <w:rFonts w:cs="Arial"/>
                <w:sz w:val="28"/>
                <w:szCs w:val="28"/>
              </w:rPr>
              <w:t xml:space="preserve">. </w:t>
            </w:r>
          </w:p>
          <w:p w14:paraId="39D02D03" w14:textId="77777777" w:rsidR="005812AD" w:rsidRPr="008E647D" w:rsidRDefault="005812A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5F40383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E350A10" w14:textId="32614957" w:rsidR="008D7E1B" w:rsidRPr="008E647D" w:rsidRDefault="003E0E4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These are important words.</w:t>
            </w:r>
          </w:p>
        </w:tc>
      </w:tr>
      <w:tr w:rsidR="000F5619" w:rsidRPr="008E647D" w14:paraId="54FA82DA" w14:textId="77777777" w:rsidTr="0238E6F8">
        <w:trPr>
          <w:cantSplit/>
          <w:trHeight w:val="3402"/>
        </w:trPr>
        <w:tc>
          <w:tcPr>
            <w:tcW w:w="3158" w:type="dxa"/>
          </w:tcPr>
          <w:p w14:paraId="4108881E" w14:textId="72F81E2A" w:rsidR="000F5619" w:rsidRPr="008E647D" w:rsidRDefault="00386E6D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noProof/>
              </w:rPr>
              <w:drawing>
                <wp:inline distT="0" distB="0" distL="0" distR="0" wp14:anchorId="33AA204D" wp14:editId="20A60B4F">
                  <wp:extent cx="1868170" cy="1868170"/>
                  <wp:effectExtent l="0" t="0" r="0" b="0"/>
                  <wp:docPr id="763019889" name="Picture 8" descr="easy read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019889" name="Picture 8" descr="easy read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A5B103D" w14:textId="77777777" w:rsidR="00124AF4" w:rsidRPr="008E647D" w:rsidRDefault="00124AF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2A7F8EE" w14:textId="44B04BDC" w:rsidR="00FE0DCC" w:rsidRDefault="558EF9F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238E6F8">
              <w:rPr>
                <w:rFonts w:cs="Arial"/>
                <w:sz w:val="28"/>
                <w:szCs w:val="28"/>
              </w:rPr>
              <w:t>This is an Easy Read summary of another document.</w:t>
            </w:r>
          </w:p>
          <w:p w14:paraId="14F8713F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F5AAF0D" w14:textId="15DE8408" w:rsidR="006D260B" w:rsidRPr="008E647D" w:rsidRDefault="14F504F1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it has the most important ideas.</w:t>
            </w:r>
          </w:p>
        </w:tc>
      </w:tr>
      <w:tr w:rsidR="00C0110F" w:rsidRPr="008E647D" w14:paraId="7C7B9B5F" w14:textId="77777777" w:rsidTr="0238E6F8">
        <w:trPr>
          <w:cantSplit/>
          <w:trHeight w:val="3402"/>
        </w:trPr>
        <w:tc>
          <w:tcPr>
            <w:tcW w:w="3158" w:type="dxa"/>
          </w:tcPr>
          <w:p w14:paraId="2F7D9A37" w14:textId="35A3BD12" w:rsidR="00C0110F" w:rsidRPr="00727303" w:rsidRDefault="3A811A54" w:rsidP="00D37AAC">
            <w:r>
              <w:rPr>
                <w:noProof/>
              </w:rPr>
              <w:lastRenderedPageBreak/>
              <w:drawing>
                <wp:inline distT="0" distB="0" distL="0" distR="0" wp14:anchorId="6B623919" wp14:editId="1BB4A7A8">
                  <wp:extent cx="1458000" cy="1620000"/>
                  <wp:effectExtent l="0" t="0" r="0" b="0"/>
                  <wp:docPr id="587510686" name="Picture 587510686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624723A" w14:textId="043FC42E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can</w:t>
            </w:r>
            <w:r w:rsidR="5326A0FC" w:rsidRPr="008E647D">
              <w:rPr>
                <w:rFonts w:cs="Arial"/>
                <w:sz w:val="28"/>
                <w:szCs w:val="28"/>
              </w:rPr>
              <w:t xml:space="preserve"> a</w:t>
            </w:r>
            <w:r w:rsidRPr="008E647D">
              <w:rPr>
                <w:rFonts w:cs="Arial"/>
                <w:sz w:val="28"/>
                <w:szCs w:val="28"/>
              </w:rPr>
              <w:t>nswer any questions by email.</w:t>
            </w:r>
          </w:p>
          <w:p w14:paraId="0E5BAB45" w14:textId="77777777" w:rsidR="005812AD" w:rsidRDefault="005812A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09202A1" w14:textId="4F87B6C7" w:rsidR="007608F5" w:rsidRPr="008E647D" w:rsidRDefault="00821EC7" w:rsidP="00CD556D">
            <w:pPr>
              <w:pStyle w:val="EasyRead14"/>
              <w:rPr>
                <w:rFonts w:cs="Arial"/>
              </w:rPr>
            </w:pPr>
            <w:r w:rsidRPr="008E647D">
              <w:rPr>
                <w:rFonts w:cs="Arial"/>
              </w:rPr>
              <w:t xml:space="preserve">Email us </w:t>
            </w:r>
            <w:hyperlink r:id="rId17" w:history="1">
              <w:r w:rsidR="00CD556D" w:rsidRPr="00193E9D">
                <w:rPr>
                  <w:rStyle w:val="Hyperlink"/>
                  <w:szCs w:val="22"/>
                </w:rPr>
                <w:t>disabilityadvocacyreforms@health.gov.au</w:t>
              </w:r>
            </w:hyperlink>
          </w:p>
        </w:tc>
      </w:tr>
      <w:tr w:rsidR="00EF7B9F" w:rsidRPr="008E647D" w14:paraId="6920EFFF" w14:textId="77777777" w:rsidTr="0238E6F8">
        <w:trPr>
          <w:cantSplit/>
          <w:trHeight w:val="3969"/>
        </w:trPr>
        <w:tc>
          <w:tcPr>
            <w:tcW w:w="3158" w:type="dxa"/>
          </w:tcPr>
          <w:p w14:paraId="7CE7D555" w14:textId="590B7880" w:rsidR="00EF7B9F" w:rsidRPr="008E647D" w:rsidRDefault="007D5D32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281A9FAB" wp14:editId="206C1C72">
                  <wp:extent cx="1868170" cy="1868170"/>
                  <wp:effectExtent l="0" t="0" r="0" b="0"/>
                  <wp:docPr id="1832285072" name="Picture 12" descr="a person with 3 thought bubbles with friend family and support people in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285072" name="Picture 12" descr="a person with 3 thought bubbles with friend family and support people in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3C4A06C" w14:textId="0A847041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94B2780" w14:textId="77777777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238E6F8">
              <w:rPr>
                <w:rFonts w:cs="Arial"/>
                <w:sz w:val="28"/>
                <w:szCs w:val="28"/>
              </w:rPr>
              <w:t>You can ask</w:t>
            </w:r>
          </w:p>
          <w:p w14:paraId="6AEB8553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337324B" w14:textId="77777777" w:rsidR="00821EC7" w:rsidRPr="008E647D" w:rsidRDefault="00821EC7" w:rsidP="00F11C82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friend</w:t>
            </w:r>
          </w:p>
          <w:p w14:paraId="47912416" w14:textId="77777777" w:rsidR="00821EC7" w:rsidRPr="008E647D" w:rsidRDefault="00821EC7" w:rsidP="00F11C82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Family members</w:t>
            </w:r>
          </w:p>
          <w:p w14:paraId="64F0134A" w14:textId="5B7138FE" w:rsidR="00A73869" w:rsidRPr="008E647D" w:rsidRDefault="00821EC7" w:rsidP="00F11C82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support person.</w:t>
            </w:r>
          </w:p>
        </w:tc>
      </w:tr>
      <w:tr w:rsidR="000F5619" w:rsidRPr="008E647D" w14:paraId="0DC33CAB" w14:textId="77777777" w:rsidTr="0238E6F8">
        <w:trPr>
          <w:cantSplit/>
          <w:trHeight w:val="3402"/>
        </w:trPr>
        <w:tc>
          <w:tcPr>
            <w:tcW w:w="3158" w:type="dxa"/>
          </w:tcPr>
          <w:p w14:paraId="1F545FDD" w14:textId="24C68A2C" w:rsidR="000F5619" w:rsidRPr="008E647D" w:rsidRDefault="0091035B" w:rsidP="00D37AAC">
            <w:pPr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FAF770C" wp14:editId="39936578">
                  <wp:extent cx="1228725" cy="1843088"/>
                  <wp:effectExtent l="0" t="0" r="0" b="5080"/>
                  <wp:docPr id="812768852" name="Picture 2" descr="Illustration of First Nations people with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768852" name="Picture 2" descr="Illustration of First Nations people with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767" cy="18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8BE710C" w14:textId="77777777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DAF1E1B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2EE5F1B" w14:textId="1D7B4782" w:rsidR="002F5939" w:rsidRPr="008E647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238E6F8">
              <w:rPr>
                <w:rFonts w:cs="Arial"/>
                <w:sz w:val="28"/>
                <w:szCs w:val="28"/>
              </w:rPr>
              <w:t xml:space="preserve">We recognise Aboriginal and Torres Strait Islander people as the </w:t>
            </w:r>
            <w:r w:rsidRPr="0238E6F8">
              <w:rPr>
                <w:rFonts w:cs="Arial"/>
                <w:b/>
                <w:bCs/>
                <w:sz w:val="28"/>
                <w:szCs w:val="28"/>
              </w:rPr>
              <w:t>Traditional Owners</w:t>
            </w:r>
            <w:r w:rsidRPr="0238E6F8">
              <w:rPr>
                <w:rFonts w:cs="Arial"/>
                <w:sz w:val="28"/>
                <w:szCs w:val="28"/>
              </w:rPr>
              <w:t xml:space="preserve"> of the land we live on.</w:t>
            </w:r>
          </w:p>
        </w:tc>
      </w:tr>
      <w:tr w:rsidR="00124AF4" w:rsidRPr="008E647D" w14:paraId="5292CC50" w14:textId="77777777" w:rsidTr="0238E6F8">
        <w:trPr>
          <w:cantSplit/>
          <w:trHeight w:val="2835"/>
        </w:trPr>
        <w:tc>
          <w:tcPr>
            <w:tcW w:w="3158" w:type="dxa"/>
          </w:tcPr>
          <w:p w14:paraId="0173D899" w14:textId="43AEA7CC" w:rsidR="4081924D" w:rsidRPr="008E647D" w:rsidRDefault="4081924D">
            <w:pPr>
              <w:rPr>
                <w:rFonts w:cs="Arial"/>
                <w:sz w:val="28"/>
                <w:szCs w:val="28"/>
              </w:rPr>
            </w:pPr>
          </w:p>
          <w:p w14:paraId="259B8F82" w14:textId="3668178B" w:rsidR="00124AF4" w:rsidRPr="008E647D" w:rsidRDefault="001173B6" w:rsidP="00D37AAC">
            <w:r w:rsidRPr="008577DC">
              <w:rPr>
                <w:noProof/>
              </w:rPr>
              <w:drawing>
                <wp:inline distT="0" distB="0" distL="0" distR="0" wp14:anchorId="525C019E" wp14:editId="2EB6E73C">
                  <wp:extent cx="1738557" cy="1771650"/>
                  <wp:effectExtent l="0" t="0" r="0" b="0"/>
                  <wp:docPr id="1402074211" name="Picture 5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074211" name="Picture 5" descr="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482" cy="177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28055A2" w14:textId="77777777" w:rsidR="002F5939" w:rsidRPr="008E647D" w:rsidRDefault="002F5939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AD9768D" w14:textId="1B631098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They were the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first people</w:t>
            </w:r>
            <w:r w:rsidRPr="008E647D">
              <w:rPr>
                <w:rFonts w:cs="Arial"/>
                <w:sz w:val="28"/>
                <w:szCs w:val="28"/>
              </w:rPr>
              <w:t xml:space="preserve"> to live on and use the</w:t>
            </w:r>
          </w:p>
          <w:p w14:paraId="691431B2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43A5DAB6" w14:textId="77777777" w:rsidR="004D092D" w:rsidRPr="008E647D" w:rsidRDefault="004D092D" w:rsidP="00F11C82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Land</w:t>
            </w:r>
          </w:p>
          <w:p w14:paraId="5BDD4451" w14:textId="323515D5" w:rsidR="00124AF4" w:rsidRPr="0091035B" w:rsidRDefault="004D092D" w:rsidP="00F11C82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Waters.</w:t>
            </w:r>
          </w:p>
        </w:tc>
      </w:tr>
    </w:tbl>
    <w:p w14:paraId="6844E4D2" w14:textId="593189E5" w:rsidR="00B15FE4" w:rsidRPr="00727303" w:rsidRDefault="00B15FE4" w:rsidP="5C1A1679">
      <w:pPr>
        <w:pStyle w:val="EasyReadContents"/>
        <w:rPr>
          <w:sz w:val="52"/>
          <w:szCs w:val="52"/>
        </w:rPr>
      </w:pPr>
      <w:r w:rsidRPr="0238E6F8">
        <w:rPr>
          <w:sz w:val="52"/>
          <w:szCs w:val="52"/>
        </w:rPr>
        <w:lastRenderedPageBreak/>
        <w:t>Contents</w:t>
      </w:r>
    </w:p>
    <w:p w14:paraId="2BF310D0" w14:textId="77777777" w:rsidR="00D9762A" w:rsidRPr="00D51640" w:rsidRDefault="00D9762A" w:rsidP="00D9762A">
      <w:pPr>
        <w:pStyle w:val="EasyRead14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508"/>
        <w:gridCol w:w="1508"/>
      </w:tblGrid>
      <w:tr w:rsidR="00727303" w:rsidRPr="00727303" w14:paraId="164A5E44" w14:textId="77777777" w:rsidTr="13DC2803">
        <w:trPr>
          <w:trHeight w:val="1106"/>
        </w:trPr>
        <w:tc>
          <w:tcPr>
            <w:tcW w:w="7508" w:type="dxa"/>
          </w:tcPr>
          <w:p w14:paraId="37365405" w14:textId="7786E5B3" w:rsidR="00C4674B" w:rsidRPr="00727303" w:rsidRDefault="00751AAF" w:rsidP="0A41B33A">
            <w:pPr>
              <w:pStyle w:val="EasyReadContentsItems"/>
            </w:pPr>
            <w:r>
              <w:t xml:space="preserve">New </w:t>
            </w:r>
            <w:r w:rsidR="00E83EAE">
              <w:t xml:space="preserve">Individual </w:t>
            </w:r>
            <w:r>
              <w:t>Disability Advocacy Program</w:t>
            </w:r>
          </w:p>
        </w:tc>
        <w:tc>
          <w:tcPr>
            <w:tcW w:w="1508" w:type="dxa"/>
          </w:tcPr>
          <w:p w14:paraId="3A422320" w14:textId="223CED4B" w:rsidR="00C4674B" w:rsidRPr="00727303" w:rsidRDefault="00FA35DC" w:rsidP="00F54E3C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5</w:t>
            </w:r>
          </w:p>
        </w:tc>
      </w:tr>
      <w:tr w:rsidR="00727303" w:rsidRPr="00727303" w14:paraId="0CFF5240" w14:textId="77777777" w:rsidTr="13DC2803">
        <w:trPr>
          <w:trHeight w:val="1106"/>
        </w:trPr>
        <w:tc>
          <w:tcPr>
            <w:tcW w:w="7508" w:type="dxa"/>
          </w:tcPr>
          <w:p w14:paraId="555032D2" w14:textId="208213C1" w:rsidR="00C4674B" w:rsidRPr="00727303" w:rsidRDefault="00A933D2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What is individual disability advocacy</w:t>
            </w:r>
          </w:p>
        </w:tc>
        <w:tc>
          <w:tcPr>
            <w:tcW w:w="1508" w:type="dxa"/>
          </w:tcPr>
          <w:p w14:paraId="00BA7AA2" w14:textId="63BE4F6D" w:rsidR="00C4674B" w:rsidRPr="00727303" w:rsidRDefault="00FA35DC" w:rsidP="00F54E3C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9</w:t>
            </w:r>
          </w:p>
        </w:tc>
      </w:tr>
      <w:tr w:rsidR="00727303" w:rsidRPr="00727303" w14:paraId="7188D68E" w14:textId="77777777" w:rsidTr="13DC2803">
        <w:trPr>
          <w:trHeight w:val="1106"/>
        </w:trPr>
        <w:tc>
          <w:tcPr>
            <w:tcW w:w="7508" w:type="dxa"/>
          </w:tcPr>
          <w:p w14:paraId="6A4D555E" w14:textId="37E88149" w:rsidR="00C4674B" w:rsidRPr="00727303" w:rsidRDefault="00A933D2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What the community has told us</w:t>
            </w:r>
          </w:p>
        </w:tc>
        <w:tc>
          <w:tcPr>
            <w:tcW w:w="1508" w:type="dxa"/>
          </w:tcPr>
          <w:p w14:paraId="33D0EFB6" w14:textId="733AD85F" w:rsidR="00C4674B" w:rsidRPr="00727303" w:rsidRDefault="00FA35DC" w:rsidP="00F54E3C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11</w:t>
            </w:r>
          </w:p>
        </w:tc>
      </w:tr>
      <w:tr w:rsidR="00727303" w:rsidRPr="00727303" w14:paraId="36FE107C" w14:textId="77777777" w:rsidTr="13DC2803">
        <w:trPr>
          <w:trHeight w:val="1106"/>
        </w:trPr>
        <w:tc>
          <w:tcPr>
            <w:tcW w:w="7508" w:type="dxa"/>
          </w:tcPr>
          <w:p w14:paraId="65A08568" w14:textId="17279FC2" w:rsidR="00C4674B" w:rsidRPr="00727303" w:rsidRDefault="00A933D2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Our plan</w:t>
            </w:r>
          </w:p>
        </w:tc>
        <w:tc>
          <w:tcPr>
            <w:tcW w:w="1508" w:type="dxa"/>
          </w:tcPr>
          <w:p w14:paraId="5A2ACCC2" w14:textId="6ABC7FED" w:rsidR="00C4674B" w:rsidRPr="00727303" w:rsidRDefault="00FA35DC" w:rsidP="00F54E3C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15</w:t>
            </w:r>
          </w:p>
        </w:tc>
      </w:tr>
      <w:tr w:rsidR="00727303" w:rsidRPr="00727303" w14:paraId="737F23D0" w14:textId="77777777" w:rsidTr="13DC2803">
        <w:trPr>
          <w:trHeight w:val="1106"/>
        </w:trPr>
        <w:tc>
          <w:tcPr>
            <w:tcW w:w="7508" w:type="dxa"/>
          </w:tcPr>
          <w:p w14:paraId="60975D8B" w14:textId="1A841B50" w:rsidR="00C77246" w:rsidRPr="00727303" w:rsidRDefault="00A933D2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Aims</w:t>
            </w:r>
          </w:p>
        </w:tc>
        <w:tc>
          <w:tcPr>
            <w:tcW w:w="1508" w:type="dxa"/>
          </w:tcPr>
          <w:p w14:paraId="29EC90E3" w14:textId="679E30A9" w:rsidR="00C77246" w:rsidRPr="00727303" w:rsidRDefault="00FA35DC" w:rsidP="00F54E3C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17</w:t>
            </w:r>
          </w:p>
        </w:tc>
      </w:tr>
      <w:tr w:rsidR="00727303" w:rsidRPr="00727303" w14:paraId="0C3CA5D3" w14:textId="77777777" w:rsidTr="13DC2803">
        <w:trPr>
          <w:trHeight w:val="1106"/>
        </w:trPr>
        <w:tc>
          <w:tcPr>
            <w:tcW w:w="7508" w:type="dxa"/>
          </w:tcPr>
          <w:p w14:paraId="0F458561" w14:textId="1C5961D7" w:rsidR="00C77246" w:rsidRPr="00727303" w:rsidRDefault="00A933D2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Partners</w:t>
            </w:r>
          </w:p>
        </w:tc>
        <w:tc>
          <w:tcPr>
            <w:tcW w:w="1508" w:type="dxa"/>
          </w:tcPr>
          <w:p w14:paraId="791A97C0" w14:textId="05BC7246" w:rsidR="00C77246" w:rsidRPr="00727303" w:rsidRDefault="00FA35DC" w:rsidP="00F54E3C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21</w:t>
            </w:r>
          </w:p>
        </w:tc>
      </w:tr>
      <w:tr w:rsidR="00A933D2" w:rsidRPr="00727303" w14:paraId="1F0D0BD6" w14:textId="77777777" w:rsidTr="13DC2803">
        <w:trPr>
          <w:trHeight w:val="1106"/>
        </w:trPr>
        <w:tc>
          <w:tcPr>
            <w:tcW w:w="7508" w:type="dxa"/>
          </w:tcPr>
          <w:p w14:paraId="40F4A5B5" w14:textId="35317816" w:rsidR="00A933D2" w:rsidRDefault="001C5970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Activities</w:t>
            </w:r>
          </w:p>
        </w:tc>
        <w:tc>
          <w:tcPr>
            <w:tcW w:w="1508" w:type="dxa"/>
          </w:tcPr>
          <w:p w14:paraId="0485E0C8" w14:textId="07D3E3A5" w:rsidR="00A933D2" w:rsidRPr="00727303" w:rsidRDefault="00FA35DC" w:rsidP="00F54E3C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22</w:t>
            </w:r>
          </w:p>
        </w:tc>
      </w:tr>
      <w:tr w:rsidR="001C5970" w:rsidRPr="00727303" w14:paraId="713D3C36" w14:textId="77777777" w:rsidTr="13DC2803">
        <w:trPr>
          <w:trHeight w:val="1106"/>
        </w:trPr>
        <w:tc>
          <w:tcPr>
            <w:tcW w:w="7508" w:type="dxa"/>
          </w:tcPr>
          <w:p w14:paraId="4EBBC18D" w14:textId="7642DC5D" w:rsidR="001C5970" w:rsidRDefault="001C5970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Outcomes</w:t>
            </w:r>
          </w:p>
        </w:tc>
        <w:tc>
          <w:tcPr>
            <w:tcW w:w="1508" w:type="dxa"/>
          </w:tcPr>
          <w:p w14:paraId="13FD233B" w14:textId="41A3FE9B" w:rsidR="001C5970" w:rsidRPr="00727303" w:rsidRDefault="00FA35DC" w:rsidP="00F54E3C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23</w:t>
            </w:r>
          </w:p>
        </w:tc>
      </w:tr>
      <w:tr w:rsidR="001C5970" w:rsidRPr="00727303" w14:paraId="03D638A4" w14:textId="77777777" w:rsidTr="13DC2803">
        <w:trPr>
          <w:trHeight w:val="1106"/>
        </w:trPr>
        <w:tc>
          <w:tcPr>
            <w:tcW w:w="7508" w:type="dxa"/>
          </w:tcPr>
          <w:p w14:paraId="56536541" w14:textId="06F27147" w:rsidR="001C5970" w:rsidRDefault="001C5970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How IDAP will start</w:t>
            </w:r>
          </w:p>
        </w:tc>
        <w:tc>
          <w:tcPr>
            <w:tcW w:w="1508" w:type="dxa"/>
          </w:tcPr>
          <w:p w14:paraId="58605CD5" w14:textId="1FEF18F0" w:rsidR="001C5970" w:rsidRPr="00727303" w:rsidRDefault="00FA35DC" w:rsidP="00F54E3C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24</w:t>
            </w:r>
          </w:p>
        </w:tc>
      </w:tr>
      <w:tr w:rsidR="001C5970" w:rsidRPr="00727303" w14:paraId="63637AEB" w14:textId="77777777" w:rsidTr="13DC2803">
        <w:trPr>
          <w:trHeight w:val="1106"/>
        </w:trPr>
        <w:tc>
          <w:tcPr>
            <w:tcW w:w="7508" w:type="dxa"/>
          </w:tcPr>
          <w:p w14:paraId="20C7E4E5" w14:textId="4A565253" w:rsidR="001C5970" w:rsidRDefault="001C5970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What do you think</w:t>
            </w:r>
          </w:p>
        </w:tc>
        <w:tc>
          <w:tcPr>
            <w:tcW w:w="1508" w:type="dxa"/>
          </w:tcPr>
          <w:p w14:paraId="2FA4E149" w14:textId="25307B4E" w:rsidR="001C5970" w:rsidRPr="00727303" w:rsidRDefault="00FA35DC" w:rsidP="00F54E3C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25</w:t>
            </w:r>
          </w:p>
        </w:tc>
      </w:tr>
      <w:tr w:rsidR="001C5970" w:rsidRPr="00727303" w14:paraId="0A2C6946" w14:textId="77777777" w:rsidTr="13DC2803">
        <w:trPr>
          <w:trHeight w:val="1106"/>
        </w:trPr>
        <w:tc>
          <w:tcPr>
            <w:tcW w:w="7508" w:type="dxa"/>
          </w:tcPr>
          <w:p w14:paraId="03AF184A" w14:textId="7570D3B2" w:rsidR="001C5970" w:rsidRDefault="001C5970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How to share your ideas</w:t>
            </w:r>
          </w:p>
        </w:tc>
        <w:tc>
          <w:tcPr>
            <w:tcW w:w="1508" w:type="dxa"/>
          </w:tcPr>
          <w:p w14:paraId="6F4376AB" w14:textId="2E96F0ED" w:rsidR="001C5970" w:rsidRPr="00727303" w:rsidRDefault="00390A82" w:rsidP="00F54E3C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27</w:t>
            </w:r>
          </w:p>
        </w:tc>
      </w:tr>
    </w:tbl>
    <w:p w14:paraId="08D67B13" w14:textId="26BE9F55" w:rsidR="008515B4" w:rsidRPr="00727303" w:rsidRDefault="0057739B" w:rsidP="00462D1A">
      <w:pPr>
        <w:pStyle w:val="EasyReadPageHeader"/>
        <w:rPr>
          <w:color w:val="358189"/>
          <w:sz w:val="48"/>
          <w:szCs w:val="48"/>
        </w:rPr>
      </w:pPr>
      <w:r w:rsidRPr="13DC2803">
        <w:rPr>
          <w:color w:val="358189"/>
          <w:sz w:val="48"/>
          <w:szCs w:val="48"/>
        </w:rPr>
        <w:lastRenderedPageBreak/>
        <w:t xml:space="preserve">New </w:t>
      </w:r>
      <w:r w:rsidR="00E83EAE">
        <w:rPr>
          <w:color w:val="358189"/>
          <w:sz w:val="48"/>
          <w:szCs w:val="48"/>
        </w:rPr>
        <w:t xml:space="preserve">Individual </w:t>
      </w:r>
      <w:r w:rsidRPr="13DC2803">
        <w:rPr>
          <w:color w:val="358189"/>
          <w:sz w:val="48"/>
          <w:szCs w:val="48"/>
        </w:rPr>
        <w:t>Disability Advocacy Program</w:t>
      </w:r>
    </w:p>
    <w:p w14:paraId="4AA26239" w14:textId="77777777" w:rsidR="008515B4" w:rsidRDefault="008515B4"/>
    <w:tbl>
      <w:tblPr>
        <w:tblStyle w:val="TableGrid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8515B4" w:rsidRPr="008E647D" w14:paraId="3076022B" w14:textId="77777777" w:rsidTr="0238E6F8">
        <w:trPr>
          <w:cantSplit/>
          <w:trHeight w:val="4536"/>
        </w:trPr>
        <w:tc>
          <w:tcPr>
            <w:tcW w:w="3158" w:type="dxa"/>
          </w:tcPr>
          <w:p w14:paraId="3473143A" w14:textId="018D191C" w:rsidR="008515B4" w:rsidRPr="008E647D" w:rsidRDefault="009E08E8" w:rsidP="003A72AF">
            <w:pPr>
              <w:pStyle w:val="EasyRead16"/>
              <w:rPr>
                <w:sz w:val="28"/>
                <w:szCs w:val="28"/>
              </w:rPr>
            </w:pPr>
            <w:r w:rsidRPr="009E08E8">
              <w:rPr>
                <w:noProof/>
                <w:sz w:val="28"/>
                <w:szCs w:val="28"/>
              </w:rPr>
              <w:drawing>
                <wp:inline distT="0" distB="0" distL="0" distR="0" wp14:anchorId="72F6DE73" wp14:editId="54D21E49">
                  <wp:extent cx="1868170" cy="1868170"/>
                  <wp:effectExtent l="0" t="0" r="0" b="0"/>
                  <wp:docPr id="1582387465" name="Picture 116" descr="A person in a wheelchair talking to a pers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2387465" name="Picture 116" descr="A person in a wheelchair talking to a pers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6F9B585" w14:textId="77777777" w:rsidR="008661EC" w:rsidRDefault="008661EC" w:rsidP="002D033F">
            <w:pPr>
              <w:pStyle w:val="EasyRead16"/>
              <w:rPr>
                <w:sz w:val="28"/>
                <w:szCs w:val="28"/>
              </w:rPr>
            </w:pPr>
          </w:p>
          <w:p w14:paraId="0CD079F2" w14:textId="77777777" w:rsidR="00A62574" w:rsidRDefault="00A62574" w:rsidP="002D033F">
            <w:pPr>
              <w:pStyle w:val="EasyRead16"/>
              <w:rPr>
                <w:sz w:val="28"/>
                <w:szCs w:val="28"/>
              </w:rPr>
            </w:pPr>
          </w:p>
          <w:p w14:paraId="6AF40331" w14:textId="77777777" w:rsidR="00024548" w:rsidRDefault="00024548" w:rsidP="002D033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want your </w:t>
            </w:r>
            <w:r w:rsidRPr="00733B54">
              <w:rPr>
                <w:b/>
                <w:bCs/>
                <w:sz w:val="28"/>
                <w:szCs w:val="28"/>
              </w:rPr>
              <w:t>feedback</w:t>
            </w:r>
            <w:r>
              <w:rPr>
                <w:sz w:val="28"/>
                <w:szCs w:val="28"/>
              </w:rPr>
              <w:t xml:space="preserve"> on a new </w:t>
            </w:r>
            <w:r w:rsidR="00733B54" w:rsidRPr="00733B54">
              <w:rPr>
                <w:b/>
                <w:bCs/>
                <w:sz w:val="28"/>
                <w:szCs w:val="28"/>
              </w:rPr>
              <w:t>individual</w:t>
            </w:r>
            <w:r w:rsidR="00733B54">
              <w:rPr>
                <w:sz w:val="28"/>
                <w:szCs w:val="28"/>
              </w:rPr>
              <w:t xml:space="preserve"> disability </w:t>
            </w:r>
            <w:r w:rsidR="00733B54" w:rsidRPr="00733B54">
              <w:rPr>
                <w:b/>
                <w:bCs/>
                <w:sz w:val="28"/>
                <w:szCs w:val="28"/>
              </w:rPr>
              <w:t>advocacy</w:t>
            </w:r>
            <w:r w:rsidR="00733B54">
              <w:rPr>
                <w:sz w:val="28"/>
                <w:szCs w:val="28"/>
              </w:rPr>
              <w:t xml:space="preserve"> program.</w:t>
            </w:r>
          </w:p>
          <w:p w14:paraId="4F631852" w14:textId="77777777" w:rsidR="00E11495" w:rsidRDefault="00E11495" w:rsidP="002D033F">
            <w:pPr>
              <w:pStyle w:val="EasyRead16"/>
              <w:rPr>
                <w:sz w:val="28"/>
                <w:szCs w:val="28"/>
              </w:rPr>
            </w:pPr>
          </w:p>
          <w:p w14:paraId="3DDBB330" w14:textId="02237071" w:rsidR="00E11495" w:rsidRPr="008E647D" w:rsidRDefault="5962A485" w:rsidP="002D033F">
            <w:pPr>
              <w:pStyle w:val="EasyRead16"/>
              <w:rPr>
                <w:sz w:val="28"/>
                <w:szCs w:val="28"/>
              </w:rPr>
            </w:pPr>
            <w:r w:rsidRPr="71D4845D">
              <w:rPr>
                <w:sz w:val="28"/>
                <w:szCs w:val="28"/>
              </w:rPr>
              <w:t xml:space="preserve">We call it </w:t>
            </w:r>
            <w:r w:rsidRPr="71D4845D">
              <w:rPr>
                <w:b/>
                <w:bCs/>
                <w:sz w:val="28"/>
                <w:szCs w:val="28"/>
              </w:rPr>
              <w:t>IDAP</w:t>
            </w:r>
            <w:r w:rsidRPr="71D4845D">
              <w:rPr>
                <w:sz w:val="28"/>
                <w:szCs w:val="28"/>
              </w:rPr>
              <w:t xml:space="preserve"> for short.</w:t>
            </w:r>
          </w:p>
        </w:tc>
      </w:tr>
      <w:tr w:rsidR="008515B4" w:rsidRPr="008E647D" w14:paraId="2630B365" w14:textId="77777777" w:rsidTr="0238E6F8">
        <w:trPr>
          <w:cantSplit/>
          <w:trHeight w:val="4536"/>
        </w:trPr>
        <w:tc>
          <w:tcPr>
            <w:tcW w:w="3158" w:type="dxa"/>
          </w:tcPr>
          <w:p w14:paraId="3A3DFB45" w14:textId="63313AE8" w:rsidR="008515B4" w:rsidRPr="008E647D" w:rsidRDefault="00D2182B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2ADC3AC" wp14:editId="0F38A52F">
                  <wp:extent cx="1828800" cy="1828800"/>
                  <wp:effectExtent l="0" t="0" r="0" b="0"/>
                  <wp:docPr id="1713249933" name="Picture 1713249933" descr="feedback icon with speech bubble with happy face and sad fa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3249933" name="Picture 1713249933" descr="feedback icon with speech bubble with happy face and sad face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D3F10B4" w14:textId="77777777" w:rsidR="00D2182B" w:rsidRDefault="00D2182B" w:rsidP="00EA4932">
            <w:pPr>
              <w:pStyle w:val="EasyRead16"/>
              <w:rPr>
                <w:sz w:val="28"/>
                <w:szCs w:val="28"/>
              </w:rPr>
            </w:pPr>
          </w:p>
          <w:p w14:paraId="727C4618" w14:textId="18E53C18" w:rsidR="00EA4932" w:rsidRDefault="00EA4932" w:rsidP="00EA4932">
            <w:pPr>
              <w:pStyle w:val="EasyRead16"/>
              <w:rPr>
                <w:sz w:val="28"/>
                <w:szCs w:val="28"/>
              </w:rPr>
            </w:pPr>
            <w:r w:rsidRPr="1306D068">
              <w:rPr>
                <w:sz w:val="28"/>
                <w:szCs w:val="28"/>
              </w:rPr>
              <w:t>Feedback says what you think about something.</w:t>
            </w:r>
          </w:p>
          <w:p w14:paraId="2499EDD2" w14:textId="77777777" w:rsidR="00EA4932" w:rsidRDefault="00EA4932" w:rsidP="00EA4932">
            <w:pPr>
              <w:pStyle w:val="EasyRead16"/>
              <w:rPr>
                <w:sz w:val="28"/>
                <w:szCs w:val="28"/>
              </w:rPr>
            </w:pPr>
          </w:p>
          <w:p w14:paraId="404568BB" w14:textId="77777777" w:rsidR="00EA4932" w:rsidRDefault="00EA4932" w:rsidP="00EA493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will help</w:t>
            </w:r>
          </w:p>
          <w:p w14:paraId="41CFA6CC" w14:textId="77777777" w:rsidR="00EA4932" w:rsidRDefault="00EA4932" w:rsidP="00EA4932">
            <w:pPr>
              <w:pStyle w:val="EasyRead16"/>
              <w:rPr>
                <w:sz w:val="28"/>
                <w:szCs w:val="28"/>
              </w:rPr>
            </w:pPr>
          </w:p>
          <w:p w14:paraId="563ECA48" w14:textId="77777777" w:rsidR="00EA4932" w:rsidRDefault="00EA4932" w:rsidP="00F11C82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Find problems</w:t>
            </w:r>
          </w:p>
          <w:p w14:paraId="76DD6320" w14:textId="41E314C2" w:rsidR="008515B4" w:rsidRPr="008E647D" w:rsidRDefault="00EA4932" w:rsidP="00F11C82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Make it better in the future.</w:t>
            </w:r>
          </w:p>
        </w:tc>
      </w:tr>
      <w:tr w:rsidR="008515B4" w:rsidRPr="008E647D" w14:paraId="78F089DC" w14:textId="77777777" w:rsidTr="00AC5CCD">
        <w:trPr>
          <w:cantSplit/>
          <w:trHeight w:val="5103"/>
        </w:trPr>
        <w:tc>
          <w:tcPr>
            <w:tcW w:w="3158" w:type="dxa"/>
          </w:tcPr>
          <w:p w14:paraId="355EEB68" w14:textId="3C83B00F" w:rsidR="008515B4" w:rsidRPr="008E647D" w:rsidRDefault="007B0255" w:rsidP="003A72AF">
            <w:pPr>
              <w:pStyle w:val="EasyRead16"/>
              <w:rPr>
                <w:sz w:val="28"/>
                <w:szCs w:val="28"/>
              </w:rPr>
            </w:pPr>
            <w:r w:rsidRPr="007B025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1C36708" wp14:editId="54B2A4D9">
                  <wp:extent cx="1868170" cy="1868170"/>
                  <wp:effectExtent l="0" t="0" r="0" b="0"/>
                  <wp:docPr id="201878072" name="Picture 2" descr=" person wearing a green shirt and a lany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878072" name="Picture 2" descr=" person wearing a green shirt and a lanya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89F9058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3160FAFB" w14:textId="77777777" w:rsidR="007215F1" w:rsidRPr="007215F1" w:rsidRDefault="007215F1" w:rsidP="003A72AF">
            <w:pPr>
              <w:pStyle w:val="EasyRead16"/>
              <w:rPr>
                <w:sz w:val="28"/>
                <w:szCs w:val="28"/>
              </w:rPr>
            </w:pPr>
          </w:p>
          <w:p w14:paraId="1579B3B9" w14:textId="70893025" w:rsidR="007215F1" w:rsidRPr="008E647D" w:rsidRDefault="007215F1" w:rsidP="003A72AF">
            <w:pPr>
              <w:pStyle w:val="EasyRead16"/>
              <w:rPr>
                <w:sz w:val="28"/>
                <w:szCs w:val="28"/>
              </w:rPr>
            </w:pPr>
            <w:r w:rsidRPr="007215F1">
              <w:rPr>
                <w:sz w:val="28"/>
                <w:szCs w:val="28"/>
              </w:rPr>
              <w:t>Individual means 1 person.</w:t>
            </w:r>
          </w:p>
        </w:tc>
      </w:tr>
      <w:tr w:rsidR="008515B4" w:rsidRPr="008E647D" w14:paraId="6ABFB1C7" w14:textId="77777777" w:rsidTr="00AC5CCD">
        <w:trPr>
          <w:cantSplit/>
          <w:trHeight w:val="5103"/>
        </w:trPr>
        <w:tc>
          <w:tcPr>
            <w:tcW w:w="3158" w:type="dxa"/>
          </w:tcPr>
          <w:p w14:paraId="3EE5ABF7" w14:textId="6626BB93" w:rsidR="008515B4" w:rsidRPr="008E647D" w:rsidRDefault="00B1428E" w:rsidP="003A72AF">
            <w:pPr>
              <w:pStyle w:val="EasyRead16"/>
              <w:rPr>
                <w:sz w:val="28"/>
                <w:szCs w:val="28"/>
              </w:rPr>
            </w:pPr>
            <w:r w:rsidRPr="00B1428E">
              <w:rPr>
                <w:noProof/>
                <w:sz w:val="28"/>
                <w:szCs w:val="28"/>
              </w:rPr>
              <w:drawing>
                <wp:inline distT="0" distB="0" distL="0" distR="0" wp14:anchorId="65F6C4EC" wp14:editId="612EC760">
                  <wp:extent cx="1868170" cy="1868170"/>
                  <wp:effectExtent l="0" t="0" r="0" b="0"/>
                  <wp:docPr id="1821070924" name="Picture 4" descr="a person raising her fist with a speech bub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070924" name="Picture 4" descr="a person raising her fist with a speech bub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4C68AFD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21F729E7" w14:textId="77777777" w:rsidR="001530A2" w:rsidRDefault="001530A2" w:rsidP="003A72AF">
            <w:pPr>
              <w:pStyle w:val="EasyRead16"/>
              <w:rPr>
                <w:sz w:val="28"/>
                <w:szCs w:val="28"/>
              </w:rPr>
            </w:pPr>
          </w:p>
          <w:p w14:paraId="0C030411" w14:textId="220F4ED3" w:rsidR="001530A2" w:rsidRPr="008E647D" w:rsidRDefault="001530A2" w:rsidP="003A72AF">
            <w:pPr>
              <w:pStyle w:val="EasyRead16"/>
              <w:rPr>
                <w:sz w:val="28"/>
                <w:szCs w:val="28"/>
              </w:rPr>
            </w:pPr>
            <w:r w:rsidRPr="0238E6F8">
              <w:rPr>
                <w:rFonts w:cs="Arial"/>
                <w:sz w:val="28"/>
                <w:szCs w:val="28"/>
              </w:rPr>
              <w:t xml:space="preserve">Advocacy is when someone supports you to speak up for your </w:t>
            </w:r>
            <w:r w:rsidRPr="0238E6F8">
              <w:rPr>
                <w:rFonts w:cs="Arial"/>
                <w:b/>
                <w:bCs/>
                <w:sz w:val="28"/>
                <w:szCs w:val="28"/>
              </w:rPr>
              <w:t>rights</w:t>
            </w:r>
            <w:r w:rsidRPr="0238E6F8">
              <w:rPr>
                <w:rFonts w:cs="Arial"/>
                <w:sz w:val="28"/>
                <w:szCs w:val="28"/>
              </w:rPr>
              <w:t>.</w:t>
            </w:r>
          </w:p>
        </w:tc>
      </w:tr>
      <w:tr w:rsidR="00810706" w:rsidRPr="008E647D" w14:paraId="4967FBED" w14:textId="77777777" w:rsidTr="00AC5CCD">
        <w:trPr>
          <w:cantSplit/>
          <w:trHeight w:val="2835"/>
        </w:trPr>
        <w:tc>
          <w:tcPr>
            <w:tcW w:w="3158" w:type="dxa"/>
          </w:tcPr>
          <w:p w14:paraId="3960676A" w14:textId="6F6F0615" w:rsidR="00810706" w:rsidRPr="008E647D" w:rsidRDefault="00B1428E" w:rsidP="003A72AF">
            <w:pPr>
              <w:pStyle w:val="EasyRead16"/>
              <w:rPr>
                <w:sz w:val="28"/>
                <w:szCs w:val="28"/>
              </w:rPr>
            </w:pPr>
            <w:r w:rsidRPr="00B1428E">
              <w:rPr>
                <w:noProof/>
                <w:sz w:val="28"/>
                <w:szCs w:val="28"/>
              </w:rPr>
              <w:drawing>
                <wp:inline distT="0" distB="0" distL="0" distR="0" wp14:anchorId="79758303" wp14:editId="4B7D7051">
                  <wp:extent cx="1868170" cy="1868170"/>
                  <wp:effectExtent l="0" t="0" r="0" b="0"/>
                  <wp:docPr id="1365218412" name="Picture 6" descr="A group of people wearing lanyards and bad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5218412" name="Picture 6" descr="A group of people wearing lanyards and bad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7D0EA59" w14:textId="77777777" w:rsidR="00810706" w:rsidRDefault="00810706" w:rsidP="003A72AF">
            <w:pPr>
              <w:pStyle w:val="EasyRead16"/>
              <w:rPr>
                <w:sz w:val="28"/>
                <w:szCs w:val="28"/>
              </w:rPr>
            </w:pPr>
          </w:p>
          <w:p w14:paraId="39006548" w14:textId="77777777" w:rsidR="00810706" w:rsidRPr="000049CC" w:rsidRDefault="00810706" w:rsidP="00810706">
            <w:pPr>
              <w:spacing w:line="360" w:lineRule="auto"/>
              <w:rPr>
                <w:sz w:val="28"/>
                <w:szCs w:val="28"/>
              </w:rPr>
            </w:pPr>
          </w:p>
          <w:p w14:paraId="5F3A4303" w14:textId="77777777" w:rsidR="00810706" w:rsidRDefault="00810706" w:rsidP="00810706">
            <w:pPr>
              <w:spacing w:line="360" w:lineRule="auto"/>
              <w:rPr>
                <w:sz w:val="28"/>
                <w:szCs w:val="28"/>
              </w:rPr>
            </w:pPr>
            <w:r w:rsidRPr="0238E6F8">
              <w:rPr>
                <w:sz w:val="28"/>
                <w:szCs w:val="28"/>
              </w:rPr>
              <w:t xml:space="preserve">Rights are </w:t>
            </w:r>
            <w:r w:rsidRPr="0238E6F8">
              <w:rPr>
                <w:b/>
                <w:bCs/>
                <w:sz w:val="28"/>
                <w:szCs w:val="28"/>
              </w:rPr>
              <w:t>rules</w:t>
            </w:r>
            <w:r w:rsidRPr="0238E6F8">
              <w:rPr>
                <w:sz w:val="28"/>
                <w:szCs w:val="28"/>
              </w:rPr>
              <w:t xml:space="preserve"> about treating everyone</w:t>
            </w:r>
          </w:p>
          <w:p w14:paraId="5929AB58" w14:textId="77777777" w:rsidR="00810706" w:rsidRPr="000049CC" w:rsidRDefault="00810706" w:rsidP="00810706">
            <w:pPr>
              <w:spacing w:line="360" w:lineRule="auto"/>
              <w:rPr>
                <w:sz w:val="28"/>
                <w:szCs w:val="28"/>
              </w:rPr>
            </w:pPr>
          </w:p>
          <w:p w14:paraId="2E9F4655" w14:textId="77777777" w:rsidR="00810706" w:rsidRPr="000049CC" w:rsidRDefault="00810706" w:rsidP="00F11C82">
            <w:pPr>
              <w:numPr>
                <w:ilvl w:val="0"/>
                <w:numId w:val="4"/>
              </w:numPr>
              <w:spacing w:line="360" w:lineRule="auto"/>
              <w:rPr>
                <w:sz w:val="28"/>
                <w:szCs w:val="28"/>
              </w:rPr>
            </w:pPr>
            <w:r w:rsidRPr="000049CC">
              <w:rPr>
                <w:sz w:val="28"/>
                <w:szCs w:val="28"/>
              </w:rPr>
              <w:t>Fair</w:t>
            </w:r>
          </w:p>
          <w:p w14:paraId="426C222D" w14:textId="4ECCC11C" w:rsidR="00810706" w:rsidRPr="00810706" w:rsidRDefault="00810706" w:rsidP="00F11C82">
            <w:pPr>
              <w:numPr>
                <w:ilvl w:val="0"/>
                <w:numId w:val="5"/>
              </w:numPr>
              <w:spacing w:line="360" w:lineRule="auto"/>
              <w:rPr>
                <w:sz w:val="28"/>
                <w:szCs w:val="28"/>
              </w:rPr>
            </w:pPr>
            <w:r w:rsidRPr="000049CC">
              <w:rPr>
                <w:sz w:val="28"/>
                <w:szCs w:val="28"/>
              </w:rPr>
              <w:t>Equal.</w:t>
            </w:r>
          </w:p>
        </w:tc>
      </w:tr>
      <w:tr w:rsidR="00810706" w:rsidRPr="008E647D" w14:paraId="2E39EE84" w14:textId="77777777" w:rsidTr="00C5412A">
        <w:trPr>
          <w:cantSplit/>
          <w:trHeight w:val="5103"/>
        </w:trPr>
        <w:tc>
          <w:tcPr>
            <w:tcW w:w="3158" w:type="dxa"/>
          </w:tcPr>
          <w:p w14:paraId="6C5AEB93" w14:textId="32D5E74A" w:rsidR="00810706" w:rsidRPr="008E647D" w:rsidRDefault="00FD1780" w:rsidP="003A72AF">
            <w:pPr>
              <w:pStyle w:val="EasyRead16"/>
              <w:rPr>
                <w:sz w:val="28"/>
                <w:szCs w:val="28"/>
              </w:rPr>
            </w:pPr>
            <w:r w:rsidRPr="00FD1780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9DF4AF7" wp14:editId="543A48E9">
                  <wp:extent cx="1868170" cy="1868170"/>
                  <wp:effectExtent l="0" t="0" r="0" b="0"/>
                  <wp:docPr id="45883930" name="Picture 8" descr="A group of people sitting at a pod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83930" name="Picture 8" descr="A group of people sitting at a podi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79E8080" w14:textId="77777777" w:rsidR="008C5A92" w:rsidRDefault="008C5A92" w:rsidP="00265517">
            <w:pPr>
              <w:pStyle w:val="EasyRead16"/>
              <w:rPr>
                <w:sz w:val="28"/>
                <w:szCs w:val="28"/>
              </w:rPr>
            </w:pPr>
          </w:p>
          <w:p w14:paraId="0AE7E1FB" w14:textId="5038A1A8" w:rsidR="00265517" w:rsidRPr="00C20C49" w:rsidRDefault="00265517" w:rsidP="00265517">
            <w:pPr>
              <w:pStyle w:val="EasyRead16"/>
              <w:rPr>
                <w:sz w:val="28"/>
                <w:szCs w:val="28"/>
              </w:rPr>
            </w:pPr>
            <w:r w:rsidRPr="00C20C49">
              <w:rPr>
                <w:sz w:val="28"/>
                <w:szCs w:val="28"/>
              </w:rPr>
              <w:t xml:space="preserve">The </w:t>
            </w:r>
            <w:r w:rsidRPr="008C5A92">
              <w:rPr>
                <w:b/>
                <w:bCs/>
                <w:sz w:val="28"/>
                <w:szCs w:val="28"/>
              </w:rPr>
              <w:t>Disability Royal Commission</w:t>
            </w:r>
            <w:r w:rsidRPr="00C20C49">
              <w:rPr>
                <w:sz w:val="28"/>
                <w:szCs w:val="28"/>
              </w:rPr>
              <w:t xml:space="preserve"> looked at how people with disability are treated.</w:t>
            </w:r>
          </w:p>
          <w:p w14:paraId="7CD5227C" w14:textId="54A61CE2" w:rsidR="00265517" w:rsidRPr="00C20C49" w:rsidRDefault="00265517" w:rsidP="008C5A92">
            <w:pPr>
              <w:pStyle w:val="EasyRead16"/>
              <w:tabs>
                <w:tab w:val="left" w:pos="1530"/>
              </w:tabs>
              <w:rPr>
                <w:sz w:val="28"/>
                <w:szCs w:val="28"/>
              </w:rPr>
            </w:pPr>
          </w:p>
          <w:p w14:paraId="770C4EDA" w14:textId="7A8C0BA9" w:rsidR="00810706" w:rsidRDefault="00265517" w:rsidP="003A72AF">
            <w:pPr>
              <w:pStyle w:val="EasyRead16"/>
              <w:rPr>
                <w:sz w:val="28"/>
                <w:szCs w:val="28"/>
              </w:rPr>
            </w:pPr>
            <w:r w:rsidRPr="00C20C49">
              <w:rPr>
                <w:sz w:val="28"/>
                <w:szCs w:val="28"/>
              </w:rPr>
              <w:t xml:space="preserve">We call it </w:t>
            </w:r>
            <w:r w:rsidRPr="008C5A92">
              <w:rPr>
                <w:b/>
                <w:bCs/>
                <w:sz w:val="28"/>
                <w:szCs w:val="28"/>
              </w:rPr>
              <w:t>DRC</w:t>
            </w:r>
            <w:r w:rsidRPr="00C20C49">
              <w:rPr>
                <w:sz w:val="28"/>
                <w:szCs w:val="28"/>
              </w:rPr>
              <w:t xml:space="preserve"> for short.</w:t>
            </w:r>
          </w:p>
        </w:tc>
      </w:tr>
      <w:tr w:rsidR="00810706" w:rsidRPr="008E647D" w14:paraId="3ED5F89A" w14:textId="77777777" w:rsidTr="00C5412A">
        <w:trPr>
          <w:cantSplit/>
          <w:trHeight w:val="5103"/>
        </w:trPr>
        <w:tc>
          <w:tcPr>
            <w:tcW w:w="3158" w:type="dxa"/>
          </w:tcPr>
          <w:p w14:paraId="2F348AA0" w14:textId="74BBEC64" w:rsidR="00810706" w:rsidRPr="008E647D" w:rsidRDefault="00FD1780" w:rsidP="00FD1780">
            <w:pPr>
              <w:pStyle w:val="EasyRead16"/>
              <w:jc w:val="center"/>
              <w:rPr>
                <w:sz w:val="28"/>
                <w:szCs w:val="28"/>
              </w:rPr>
            </w:pPr>
            <w:r w:rsidRPr="00FD1780">
              <w:rPr>
                <w:noProof/>
                <w:sz w:val="28"/>
                <w:szCs w:val="28"/>
              </w:rPr>
              <w:drawing>
                <wp:inline distT="0" distB="0" distL="0" distR="0" wp14:anchorId="02155FB9" wp14:editId="06D48857">
                  <wp:extent cx="1343025" cy="2014538"/>
                  <wp:effectExtent l="0" t="0" r="0" b="5080"/>
                  <wp:docPr id="1605137413" name="Picture 10" descr=" a person holding a clipbo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5137413" name="Picture 10" descr=" a person holding a clipboa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204" cy="2016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9616A28" w14:textId="77777777" w:rsidR="00810706" w:rsidRDefault="00810706" w:rsidP="003A72AF">
            <w:pPr>
              <w:pStyle w:val="EasyRead16"/>
              <w:rPr>
                <w:sz w:val="28"/>
                <w:szCs w:val="28"/>
              </w:rPr>
            </w:pPr>
          </w:p>
          <w:p w14:paraId="200E7064" w14:textId="77777777" w:rsidR="008C5A92" w:rsidRDefault="008C5A92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DRC gave </w:t>
            </w:r>
            <w:r w:rsidRPr="008C5A92">
              <w:rPr>
                <w:b/>
                <w:bCs/>
                <w:sz w:val="28"/>
                <w:szCs w:val="28"/>
              </w:rPr>
              <w:t>recommendations</w:t>
            </w:r>
            <w:r>
              <w:rPr>
                <w:sz w:val="28"/>
                <w:szCs w:val="28"/>
              </w:rPr>
              <w:t>.</w:t>
            </w:r>
          </w:p>
          <w:p w14:paraId="7653BB52" w14:textId="77777777" w:rsidR="008C5A92" w:rsidRDefault="008C5A92" w:rsidP="003A72AF">
            <w:pPr>
              <w:pStyle w:val="EasyRead16"/>
              <w:rPr>
                <w:sz w:val="28"/>
                <w:szCs w:val="28"/>
              </w:rPr>
            </w:pPr>
          </w:p>
          <w:p w14:paraId="0DB6F4B2" w14:textId="400A9BC7" w:rsidR="008C5A92" w:rsidRDefault="00527485" w:rsidP="003A72AF">
            <w:pPr>
              <w:pStyle w:val="EasyRead16"/>
              <w:rPr>
                <w:sz w:val="28"/>
                <w:szCs w:val="28"/>
              </w:rPr>
            </w:pPr>
            <w:r w:rsidRPr="0238E6F8">
              <w:rPr>
                <w:sz w:val="28"/>
                <w:szCs w:val="28"/>
              </w:rPr>
              <w:t>Recommendations are ideas to do things better.</w:t>
            </w:r>
          </w:p>
        </w:tc>
      </w:tr>
      <w:tr w:rsidR="00810706" w:rsidRPr="008E647D" w14:paraId="39F0D708" w14:textId="77777777" w:rsidTr="00C5412A">
        <w:trPr>
          <w:cantSplit/>
          <w:trHeight w:val="2835"/>
        </w:trPr>
        <w:tc>
          <w:tcPr>
            <w:tcW w:w="3158" w:type="dxa"/>
          </w:tcPr>
          <w:p w14:paraId="2CA0698A" w14:textId="61487291" w:rsidR="00810706" w:rsidRPr="008E647D" w:rsidRDefault="00987A38" w:rsidP="003A72AF">
            <w:pPr>
              <w:pStyle w:val="EasyRead16"/>
              <w:rPr>
                <w:sz w:val="28"/>
                <w:szCs w:val="28"/>
              </w:rPr>
            </w:pPr>
            <w:r w:rsidRPr="00987A38">
              <w:rPr>
                <w:noProof/>
                <w:sz w:val="28"/>
                <w:szCs w:val="28"/>
              </w:rPr>
              <w:drawing>
                <wp:inline distT="0" distB="0" distL="0" distR="0" wp14:anchorId="1130E5B9" wp14:editId="6A3A605B">
                  <wp:extent cx="1868170" cy="1868170"/>
                  <wp:effectExtent l="0" t="0" r="0" b="0"/>
                  <wp:docPr id="591440142" name="Picture 144" descr="A group of people talking to each o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1440142" name="Picture 144" descr="A group of people talking to each ot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B3B7613" w14:textId="77777777" w:rsidR="00810706" w:rsidRDefault="00810706" w:rsidP="003A72AF">
            <w:pPr>
              <w:pStyle w:val="EasyRead16"/>
              <w:rPr>
                <w:sz w:val="28"/>
                <w:szCs w:val="28"/>
              </w:rPr>
            </w:pPr>
          </w:p>
          <w:p w14:paraId="20FD8C01" w14:textId="7390ABFE" w:rsidR="00B672E8" w:rsidRDefault="00B672E8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To work on the recommendations the Australian Government said they would make </w:t>
            </w:r>
            <w:r w:rsidR="003C1245">
              <w:rPr>
                <w:sz w:val="28"/>
                <w:szCs w:val="28"/>
              </w:rPr>
              <w:t>IDAP</w:t>
            </w:r>
            <w:r>
              <w:rPr>
                <w:sz w:val="28"/>
                <w:szCs w:val="28"/>
              </w:rPr>
              <w:t>.</w:t>
            </w:r>
          </w:p>
        </w:tc>
      </w:tr>
      <w:tr w:rsidR="00E51ED9" w:rsidRPr="008E647D" w14:paraId="5ECA4A5E" w14:textId="77777777" w:rsidTr="0238E6F8">
        <w:trPr>
          <w:cantSplit/>
          <w:trHeight w:val="2835"/>
        </w:trPr>
        <w:tc>
          <w:tcPr>
            <w:tcW w:w="3158" w:type="dxa"/>
          </w:tcPr>
          <w:p w14:paraId="06BE1286" w14:textId="0BE4E697" w:rsidR="00E51ED9" w:rsidRPr="008E647D" w:rsidRDefault="003659EB" w:rsidP="003A72AF">
            <w:pPr>
              <w:pStyle w:val="EasyRead16"/>
              <w:rPr>
                <w:sz w:val="28"/>
                <w:szCs w:val="28"/>
              </w:rPr>
            </w:pPr>
            <w:r w:rsidRPr="003659EB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284D603" wp14:editId="0D5E3A1D">
                  <wp:extent cx="1868170" cy="1871980"/>
                  <wp:effectExtent l="0" t="0" r="0" b="0"/>
                  <wp:docPr id="1881194223" name="Picture 12" descr="computer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1194223" name="Picture 12" descr="computer ic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7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14FED08" w14:textId="77777777" w:rsidR="00E51ED9" w:rsidRDefault="00E51ED9" w:rsidP="003A72AF">
            <w:pPr>
              <w:pStyle w:val="EasyRead16"/>
              <w:rPr>
                <w:sz w:val="28"/>
                <w:szCs w:val="28"/>
              </w:rPr>
            </w:pPr>
          </w:p>
          <w:p w14:paraId="193FEE12" w14:textId="77777777" w:rsidR="00E51ED9" w:rsidRDefault="00E51ED9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go to the website to read more about DRC.</w:t>
            </w:r>
          </w:p>
          <w:p w14:paraId="50583B22" w14:textId="77777777" w:rsidR="00E51ED9" w:rsidRDefault="00E51ED9" w:rsidP="003A72AF">
            <w:pPr>
              <w:pStyle w:val="EasyRead16"/>
              <w:rPr>
                <w:sz w:val="28"/>
                <w:szCs w:val="28"/>
              </w:rPr>
            </w:pPr>
          </w:p>
          <w:p w14:paraId="5A2EF164" w14:textId="34DDDEF4" w:rsidR="00E51ED9" w:rsidRDefault="00E51ED9" w:rsidP="003A72AF">
            <w:pPr>
              <w:pStyle w:val="EasyRead16"/>
              <w:rPr>
                <w:sz w:val="28"/>
                <w:szCs w:val="28"/>
              </w:rPr>
            </w:pPr>
            <w:hyperlink r:id="rId30" w:history="1">
              <w:r>
                <w:rPr>
                  <w:rStyle w:val="Hyperlink"/>
                  <w:sz w:val="28"/>
                  <w:szCs w:val="28"/>
                </w:rPr>
                <w:t>www.health.gov.au/resources/collections/australian-government-response-to-the-disability-royal-commission</w:t>
              </w:r>
            </w:hyperlink>
          </w:p>
          <w:p w14:paraId="5E7C7A9B" w14:textId="77777777" w:rsidR="00E51ED9" w:rsidRDefault="00E51ED9" w:rsidP="003A72AF">
            <w:pPr>
              <w:pStyle w:val="EasyRead16"/>
              <w:rPr>
                <w:sz w:val="28"/>
                <w:szCs w:val="28"/>
              </w:rPr>
            </w:pPr>
          </w:p>
          <w:p w14:paraId="44D948CA" w14:textId="66E58E1B" w:rsidR="00E51ED9" w:rsidRDefault="00E51ED9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in Easy Read.</w:t>
            </w:r>
          </w:p>
        </w:tc>
      </w:tr>
    </w:tbl>
    <w:p w14:paraId="5EE8BABC" w14:textId="77777777" w:rsidR="0058149C" w:rsidRDefault="0058149C">
      <w:r>
        <w:br w:type="page"/>
      </w:r>
    </w:p>
    <w:p w14:paraId="4EB38589" w14:textId="750CD4F5" w:rsidR="00A64F99" w:rsidRPr="00727303" w:rsidRDefault="0066540C" w:rsidP="00A64F99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 xml:space="preserve">What is </w:t>
      </w:r>
      <w:r w:rsidR="00B672E8">
        <w:rPr>
          <w:color w:val="358189"/>
          <w:sz w:val="48"/>
          <w:szCs w:val="48"/>
        </w:rPr>
        <w:t xml:space="preserve">individual </w:t>
      </w:r>
      <w:r>
        <w:rPr>
          <w:color w:val="358189"/>
          <w:sz w:val="48"/>
          <w:szCs w:val="48"/>
        </w:rPr>
        <w:t>disability advocacy</w:t>
      </w:r>
    </w:p>
    <w:p w14:paraId="5816C484" w14:textId="77777777" w:rsidR="00A64F99" w:rsidRDefault="00A64F99" w:rsidP="00A64F99"/>
    <w:tbl>
      <w:tblPr>
        <w:tblStyle w:val="TableGrid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A64F99" w:rsidRPr="008E647D" w14:paraId="64FB791B" w14:textId="77777777" w:rsidTr="0238E6F8">
        <w:trPr>
          <w:cantSplit/>
          <w:trHeight w:val="2835"/>
        </w:trPr>
        <w:tc>
          <w:tcPr>
            <w:tcW w:w="3158" w:type="dxa"/>
          </w:tcPr>
          <w:p w14:paraId="7C7DDD6E" w14:textId="3FC8A280" w:rsidR="00A64F99" w:rsidRPr="008E647D" w:rsidRDefault="00413E7C" w:rsidP="0008457B">
            <w:pPr>
              <w:pStyle w:val="EasyRead16"/>
              <w:rPr>
                <w:sz w:val="28"/>
                <w:szCs w:val="28"/>
              </w:rPr>
            </w:pPr>
            <w:r w:rsidRPr="00413E7C">
              <w:rPr>
                <w:noProof/>
                <w:sz w:val="28"/>
                <w:szCs w:val="28"/>
              </w:rPr>
              <w:drawing>
                <wp:inline distT="0" distB="0" distL="0" distR="0" wp14:anchorId="716EFC46" wp14:editId="09BE7810">
                  <wp:extent cx="1868170" cy="1868170"/>
                  <wp:effectExtent l="0" t="0" r="0" b="0"/>
                  <wp:docPr id="650675776" name="Picture 146" descr="2 people sitting on a ben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675776" name="Picture 146" descr="2 people sitting on a ben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940ADDC" w14:textId="77777777" w:rsidR="00A64F99" w:rsidRDefault="00A64F99" w:rsidP="0008457B">
            <w:pPr>
              <w:pStyle w:val="EasyRead16"/>
              <w:rPr>
                <w:sz w:val="28"/>
                <w:szCs w:val="28"/>
              </w:rPr>
            </w:pPr>
          </w:p>
          <w:p w14:paraId="74C675EF" w14:textId="77777777" w:rsidR="00B672E8" w:rsidRDefault="00B672E8" w:rsidP="0008457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Individual disability advocacy </w:t>
            </w:r>
            <w:r w:rsidR="006C3320">
              <w:rPr>
                <w:sz w:val="28"/>
                <w:szCs w:val="28"/>
              </w:rPr>
              <w:t>is when a person gets support to fix</w:t>
            </w:r>
          </w:p>
          <w:p w14:paraId="37118A2D" w14:textId="77777777" w:rsidR="006C3320" w:rsidRDefault="006C3320" w:rsidP="0008457B">
            <w:pPr>
              <w:pStyle w:val="EasyRead16"/>
              <w:rPr>
                <w:sz w:val="28"/>
                <w:szCs w:val="28"/>
              </w:rPr>
            </w:pPr>
          </w:p>
          <w:p w14:paraId="03A4D13B" w14:textId="00FFBA3A" w:rsidR="006C3320" w:rsidRPr="008E647D" w:rsidRDefault="006C3320" w:rsidP="00F11C82">
            <w:pPr>
              <w:pStyle w:val="EasyRead16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When they have been treated unfairly</w:t>
            </w:r>
          </w:p>
        </w:tc>
      </w:tr>
      <w:tr w:rsidR="00A64F99" w:rsidRPr="008E647D" w14:paraId="3A949E65" w14:textId="77777777" w:rsidTr="0238E6F8">
        <w:trPr>
          <w:cantSplit/>
          <w:trHeight w:val="2835"/>
        </w:trPr>
        <w:tc>
          <w:tcPr>
            <w:tcW w:w="3158" w:type="dxa"/>
          </w:tcPr>
          <w:p w14:paraId="1E61F540" w14:textId="1280E9A7" w:rsidR="00A64F99" w:rsidRPr="008E647D" w:rsidRDefault="006E5DE0" w:rsidP="0008457B">
            <w:pPr>
              <w:pStyle w:val="EasyRead16"/>
              <w:rPr>
                <w:sz w:val="28"/>
                <w:szCs w:val="28"/>
              </w:rPr>
            </w:pPr>
            <w:r w:rsidRPr="00317E11">
              <w:rPr>
                <w:noProof/>
                <w:sz w:val="28"/>
                <w:szCs w:val="28"/>
              </w:rPr>
              <w:drawing>
                <wp:inline distT="0" distB="0" distL="0" distR="0" wp14:anchorId="76907458" wp14:editId="1ECC5B84">
                  <wp:extent cx="1868170" cy="1868170"/>
                  <wp:effectExtent l="0" t="0" r="0" b="0"/>
                  <wp:docPr id="412875985" name="Picture 12" descr="A person sitting and crying with another person looking angry standing over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0543371" name="Picture 12" descr="A person sitting and crying with another person looking angry standing over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AE85E5F" w14:textId="77777777" w:rsidR="00A64F99" w:rsidRDefault="00A64F99" w:rsidP="0008457B">
            <w:pPr>
              <w:pStyle w:val="EasyRead16"/>
              <w:rPr>
                <w:sz w:val="28"/>
                <w:szCs w:val="28"/>
              </w:rPr>
            </w:pPr>
          </w:p>
          <w:p w14:paraId="2FE68B8E" w14:textId="77777777" w:rsidR="006C3320" w:rsidRDefault="006C3320" w:rsidP="0008457B">
            <w:pPr>
              <w:pStyle w:val="EasyRead16"/>
              <w:rPr>
                <w:sz w:val="28"/>
                <w:szCs w:val="28"/>
              </w:rPr>
            </w:pPr>
          </w:p>
          <w:p w14:paraId="347212B3" w14:textId="2EC8D685" w:rsidR="006C3320" w:rsidRPr="006E5DE0" w:rsidRDefault="43AD3218" w:rsidP="00F11C82">
            <w:pPr>
              <w:pStyle w:val="EasyRead16"/>
              <w:numPr>
                <w:ilvl w:val="0"/>
                <w:numId w:val="6"/>
              </w:numPr>
              <w:rPr>
                <w:b/>
                <w:bCs/>
                <w:sz w:val="28"/>
                <w:szCs w:val="28"/>
              </w:rPr>
            </w:pPr>
            <w:r w:rsidRPr="75E6BCED">
              <w:rPr>
                <w:b/>
                <w:bCs/>
                <w:sz w:val="28"/>
                <w:szCs w:val="28"/>
              </w:rPr>
              <w:t>Abuse</w:t>
            </w:r>
          </w:p>
          <w:p w14:paraId="7E486A7C" w14:textId="77777777" w:rsidR="006C3320" w:rsidRDefault="006C3320" w:rsidP="006C3320">
            <w:pPr>
              <w:pStyle w:val="EasyRead16"/>
              <w:rPr>
                <w:sz w:val="28"/>
                <w:szCs w:val="28"/>
              </w:rPr>
            </w:pPr>
          </w:p>
          <w:p w14:paraId="2F0A5611" w14:textId="5B7781F2" w:rsidR="006C3320" w:rsidRPr="008E647D" w:rsidRDefault="2D915484" w:rsidP="006C3320">
            <w:pPr>
              <w:pStyle w:val="EasyRead16"/>
              <w:rPr>
                <w:sz w:val="28"/>
                <w:szCs w:val="28"/>
              </w:rPr>
            </w:pPr>
            <w:r w:rsidRPr="0238E6F8">
              <w:rPr>
                <w:sz w:val="28"/>
                <w:szCs w:val="28"/>
              </w:rPr>
              <w:t>Abuse is when someone treats you badly.</w:t>
            </w:r>
          </w:p>
        </w:tc>
      </w:tr>
      <w:tr w:rsidR="00A64F99" w:rsidRPr="008E647D" w14:paraId="032810A0" w14:textId="77777777" w:rsidTr="0238E6F8">
        <w:trPr>
          <w:cantSplit/>
          <w:trHeight w:val="2835"/>
        </w:trPr>
        <w:tc>
          <w:tcPr>
            <w:tcW w:w="3158" w:type="dxa"/>
          </w:tcPr>
          <w:p w14:paraId="728D68D2" w14:textId="7A82A46D" w:rsidR="00A64F99" w:rsidRPr="008E647D" w:rsidRDefault="003659EB" w:rsidP="0008457B">
            <w:pPr>
              <w:pStyle w:val="EasyRead16"/>
              <w:rPr>
                <w:sz w:val="28"/>
                <w:szCs w:val="28"/>
              </w:rPr>
            </w:pPr>
            <w:r w:rsidRPr="00B1428E">
              <w:rPr>
                <w:noProof/>
                <w:sz w:val="28"/>
                <w:szCs w:val="28"/>
              </w:rPr>
              <w:drawing>
                <wp:inline distT="0" distB="0" distL="0" distR="0" wp14:anchorId="00EAD2F3" wp14:editId="4BAB76BD">
                  <wp:extent cx="1868170" cy="1868170"/>
                  <wp:effectExtent l="0" t="0" r="0" b="0"/>
                  <wp:docPr id="1107768659" name="Picture 4" descr="a person raising her fist with a speech bub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070924" name="Picture 4" descr="a person raising her fist with a speech bub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0B3C562" w14:textId="77777777" w:rsidR="00A64F99" w:rsidRDefault="00A64F99" w:rsidP="0008457B">
            <w:pPr>
              <w:pStyle w:val="EasyRead16"/>
              <w:rPr>
                <w:sz w:val="28"/>
                <w:szCs w:val="28"/>
              </w:rPr>
            </w:pPr>
          </w:p>
          <w:p w14:paraId="10CA603F" w14:textId="77777777" w:rsidR="00A23FA4" w:rsidRDefault="00A23FA4" w:rsidP="0008457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get support from</w:t>
            </w:r>
          </w:p>
          <w:p w14:paraId="726E7F06" w14:textId="77777777" w:rsidR="00A23FA4" w:rsidRDefault="00A23FA4" w:rsidP="0008457B">
            <w:pPr>
              <w:pStyle w:val="EasyRead16"/>
              <w:rPr>
                <w:sz w:val="28"/>
                <w:szCs w:val="28"/>
              </w:rPr>
            </w:pPr>
          </w:p>
          <w:p w14:paraId="7083A956" w14:textId="77777777" w:rsidR="00A23FA4" w:rsidRDefault="007B37A4" w:rsidP="00F11C82">
            <w:pPr>
              <w:pStyle w:val="EasyRead16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An </w:t>
            </w:r>
            <w:r w:rsidRPr="004C76E0">
              <w:rPr>
                <w:b/>
                <w:bCs/>
                <w:sz w:val="28"/>
                <w:szCs w:val="28"/>
              </w:rPr>
              <w:t>expert</w:t>
            </w:r>
            <w:r>
              <w:rPr>
                <w:sz w:val="28"/>
                <w:szCs w:val="28"/>
              </w:rPr>
              <w:t xml:space="preserve"> advocate</w:t>
            </w:r>
          </w:p>
          <w:p w14:paraId="69935AD1" w14:textId="77777777" w:rsidR="007B37A4" w:rsidRDefault="007B37A4" w:rsidP="007B37A4">
            <w:pPr>
              <w:pStyle w:val="EasyRead16"/>
              <w:rPr>
                <w:sz w:val="28"/>
                <w:szCs w:val="28"/>
              </w:rPr>
            </w:pPr>
          </w:p>
          <w:p w14:paraId="35FB4237" w14:textId="0AAA5352" w:rsidR="007B37A4" w:rsidRPr="008E647D" w:rsidRDefault="7DBAA1A7" w:rsidP="007B37A4">
            <w:pPr>
              <w:pStyle w:val="EasyRead16"/>
              <w:rPr>
                <w:sz w:val="28"/>
                <w:szCs w:val="28"/>
              </w:rPr>
            </w:pPr>
            <w:r w:rsidRPr="0238E6F8">
              <w:rPr>
                <w:sz w:val="28"/>
                <w:szCs w:val="28"/>
              </w:rPr>
              <w:t>Expert is knowing a lot about something.</w:t>
            </w:r>
          </w:p>
        </w:tc>
      </w:tr>
      <w:tr w:rsidR="00A64F99" w:rsidRPr="008E647D" w14:paraId="0732B877" w14:textId="77777777" w:rsidTr="0238E6F8">
        <w:trPr>
          <w:cantSplit/>
          <w:trHeight w:val="2835"/>
        </w:trPr>
        <w:tc>
          <w:tcPr>
            <w:tcW w:w="3158" w:type="dxa"/>
          </w:tcPr>
          <w:p w14:paraId="33127908" w14:textId="2E6AE50D" w:rsidR="00A64F99" w:rsidRPr="008E647D" w:rsidRDefault="00646111" w:rsidP="0008457B">
            <w:pPr>
              <w:pStyle w:val="EasyRead16"/>
              <w:rPr>
                <w:sz w:val="28"/>
                <w:szCs w:val="28"/>
              </w:rPr>
            </w:pPr>
            <w:r w:rsidRPr="00646111">
              <w:rPr>
                <w:noProof/>
                <w:sz w:val="28"/>
                <w:szCs w:val="28"/>
              </w:rPr>
              <w:drawing>
                <wp:inline distT="0" distB="0" distL="0" distR="0" wp14:anchorId="0345B65B" wp14:editId="4C6C968B">
                  <wp:extent cx="1868170" cy="1868170"/>
                  <wp:effectExtent l="0" t="0" r="0" b="0"/>
                  <wp:docPr id="122776375" name="Picture 14" descr=" a person in a wheelchair with a dog and their fami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776375" name="Picture 14" descr=" a person in a wheelchair with a dog and their fami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C068D3D" w14:textId="77777777" w:rsidR="00A64F99" w:rsidRDefault="00A64F99" w:rsidP="0008457B">
            <w:pPr>
              <w:pStyle w:val="EasyRead16"/>
              <w:rPr>
                <w:sz w:val="28"/>
                <w:szCs w:val="28"/>
              </w:rPr>
            </w:pPr>
          </w:p>
          <w:p w14:paraId="731528FA" w14:textId="77777777" w:rsidR="00D07B4C" w:rsidRDefault="00D07B4C" w:rsidP="0008457B">
            <w:pPr>
              <w:pStyle w:val="EasyRead16"/>
              <w:rPr>
                <w:sz w:val="28"/>
                <w:szCs w:val="28"/>
              </w:rPr>
            </w:pPr>
          </w:p>
          <w:p w14:paraId="66B9F682" w14:textId="65E985E0" w:rsidR="00D07B4C" w:rsidRPr="008E647D" w:rsidRDefault="00D07B4C" w:rsidP="00F11C82">
            <w:pPr>
              <w:pStyle w:val="EasyRead16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Family member</w:t>
            </w:r>
          </w:p>
        </w:tc>
      </w:tr>
      <w:tr w:rsidR="00D07B4C" w:rsidRPr="008E647D" w14:paraId="4BF751ED" w14:textId="77777777" w:rsidTr="0238E6F8">
        <w:trPr>
          <w:cantSplit/>
          <w:trHeight w:val="3402"/>
        </w:trPr>
        <w:tc>
          <w:tcPr>
            <w:tcW w:w="3158" w:type="dxa"/>
          </w:tcPr>
          <w:p w14:paraId="4EBD42D0" w14:textId="470BB4D2" w:rsidR="00D07B4C" w:rsidRPr="008E647D" w:rsidRDefault="00365EE1" w:rsidP="0008457B">
            <w:pPr>
              <w:pStyle w:val="EasyRead16"/>
              <w:rPr>
                <w:sz w:val="28"/>
                <w:szCs w:val="28"/>
              </w:rPr>
            </w:pPr>
            <w:r w:rsidRPr="00365EE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5537E5C7" wp14:editId="15A18066">
                  <wp:extent cx="1868170" cy="1868170"/>
                  <wp:effectExtent l="0" t="0" r="0" b="0"/>
                  <wp:docPr id="1843256077" name="Picture 114" descr="A group of people sitting at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3256077" name="Picture 114" descr="A group of people sitting at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7522AEA" w14:textId="77777777" w:rsidR="00D07B4C" w:rsidRDefault="00D07B4C" w:rsidP="0008457B">
            <w:pPr>
              <w:pStyle w:val="EasyRead16"/>
              <w:rPr>
                <w:sz w:val="28"/>
                <w:szCs w:val="28"/>
              </w:rPr>
            </w:pPr>
          </w:p>
          <w:p w14:paraId="2974145F" w14:textId="77777777" w:rsidR="00D07B4C" w:rsidRDefault="00D07B4C" w:rsidP="0008457B">
            <w:pPr>
              <w:pStyle w:val="EasyRead16"/>
              <w:rPr>
                <w:sz w:val="28"/>
                <w:szCs w:val="28"/>
              </w:rPr>
            </w:pPr>
          </w:p>
          <w:p w14:paraId="4DB8F762" w14:textId="726011E4" w:rsidR="00D07B4C" w:rsidRDefault="00D07B4C" w:rsidP="00F11C82">
            <w:pPr>
              <w:pStyle w:val="EasyRead16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Friend</w:t>
            </w:r>
          </w:p>
        </w:tc>
      </w:tr>
      <w:tr w:rsidR="00D07B4C" w:rsidRPr="008E647D" w14:paraId="0A9EE54E" w14:textId="77777777" w:rsidTr="0238E6F8">
        <w:trPr>
          <w:cantSplit/>
          <w:trHeight w:val="3402"/>
        </w:trPr>
        <w:tc>
          <w:tcPr>
            <w:tcW w:w="3158" w:type="dxa"/>
          </w:tcPr>
          <w:p w14:paraId="590F23F4" w14:textId="5A04A337" w:rsidR="00D07B4C" w:rsidRPr="008E647D" w:rsidRDefault="001C0A4A" w:rsidP="0008457B">
            <w:pPr>
              <w:pStyle w:val="EasyRead16"/>
              <w:rPr>
                <w:sz w:val="28"/>
                <w:szCs w:val="28"/>
              </w:rPr>
            </w:pPr>
            <w:r w:rsidRPr="001C0A4A">
              <w:rPr>
                <w:noProof/>
                <w:sz w:val="28"/>
                <w:szCs w:val="28"/>
              </w:rPr>
              <w:drawing>
                <wp:inline distT="0" distB="0" distL="0" distR="0" wp14:anchorId="04650186" wp14:editId="3D32AABA">
                  <wp:extent cx="1868170" cy="1868170"/>
                  <wp:effectExtent l="0" t="0" r="0" b="0"/>
                  <wp:docPr id="1427618385" name="Picture 112" descr="a person wearing a green shi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7618385" name="Picture 112" descr="a person wearing a green shi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29840B8" w14:textId="77777777" w:rsidR="00D07B4C" w:rsidRDefault="00D07B4C" w:rsidP="0008457B">
            <w:pPr>
              <w:pStyle w:val="EasyRead16"/>
              <w:rPr>
                <w:sz w:val="28"/>
                <w:szCs w:val="28"/>
              </w:rPr>
            </w:pPr>
          </w:p>
          <w:p w14:paraId="371EE479" w14:textId="77777777" w:rsidR="00D07B4C" w:rsidRDefault="00D07B4C" w:rsidP="0008457B">
            <w:pPr>
              <w:pStyle w:val="EasyRead16"/>
              <w:rPr>
                <w:sz w:val="28"/>
                <w:szCs w:val="28"/>
              </w:rPr>
            </w:pPr>
          </w:p>
          <w:p w14:paraId="56A261B1" w14:textId="77777777" w:rsidR="00D07B4C" w:rsidRDefault="00D07B4C" w:rsidP="00F11C82">
            <w:pPr>
              <w:pStyle w:val="EasyRead16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 w:rsidRPr="004C279D">
              <w:rPr>
                <w:b/>
                <w:bCs/>
                <w:sz w:val="28"/>
                <w:szCs w:val="28"/>
              </w:rPr>
              <w:t>Volunteer</w:t>
            </w:r>
            <w:r>
              <w:rPr>
                <w:sz w:val="28"/>
                <w:szCs w:val="28"/>
              </w:rPr>
              <w:t xml:space="preserve"> f</w:t>
            </w:r>
            <w:r w:rsidR="00EE751B">
              <w:rPr>
                <w:sz w:val="28"/>
                <w:szCs w:val="28"/>
              </w:rPr>
              <w:t>rom an advocacy organisation</w:t>
            </w:r>
          </w:p>
          <w:p w14:paraId="19226414" w14:textId="77777777" w:rsidR="00EE751B" w:rsidRDefault="00EE751B" w:rsidP="00EE751B">
            <w:pPr>
              <w:pStyle w:val="EasyRead16"/>
              <w:rPr>
                <w:sz w:val="28"/>
                <w:szCs w:val="28"/>
              </w:rPr>
            </w:pPr>
          </w:p>
          <w:p w14:paraId="34E32F6B" w14:textId="729D30BF" w:rsidR="00EE751B" w:rsidRDefault="7238BA24" w:rsidP="00EE751B">
            <w:pPr>
              <w:pStyle w:val="EasyRead16"/>
              <w:rPr>
                <w:sz w:val="28"/>
                <w:szCs w:val="28"/>
              </w:rPr>
            </w:pPr>
            <w:r w:rsidRPr="0238E6F8">
              <w:rPr>
                <w:sz w:val="28"/>
                <w:szCs w:val="28"/>
              </w:rPr>
              <w:t xml:space="preserve">Volunteers help someone but do </w:t>
            </w:r>
            <w:r w:rsidRPr="0238E6F8">
              <w:rPr>
                <w:b/>
                <w:bCs/>
                <w:sz w:val="28"/>
                <w:szCs w:val="28"/>
              </w:rPr>
              <w:t>not</w:t>
            </w:r>
            <w:r w:rsidRPr="0238E6F8">
              <w:rPr>
                <w:sz w:val="28"/>
                <w:szCs w:val="28"/>
              </w:rPr>
              <w:t xml:space="preserve"> get paid.</w:t>
            </w:r>
          </w:p>
        </w:tc>
      </w:tr>
      <w:tr w:rsidR="00F26D35" w:rsidRPr="008E647D" w14:paraId="36A0DF16" w14:textId="77777777" w:rsidTr="0238E6F8">
        <w:trPr>
          <w:cantSplit/>
          <w:trHeight w:val="3402"/>
        </w:trPr>
        <w:tc>
          <w:tcPr>
            <w:tcW w:w="3158" w:type="dxa"/>
          </w:tcPr>
          <w:p w14:paraId="15584A90" w14:textId="6AFDCF00" w:rsidR="00F26D35" w:rsidRPr="008E647D" w:rsidRDefault="00371C3C" w:rsidP="0008457B">
            <w:pPr>
              <w:pStyle w:val="EasyRead16"/>
              <w:rPr>
                <w:sz w:val="28"/>
                <w:szCs w:val="28"/>
              </w:rPr>
            </w:pPr>
            <w:r w:rsidRPr="00371C3C">
              <w:rPr>
                <w:noProof/>
                <w:sz w:val="28"/>
                <w:szCs w:val="28"/>
              </w:rPr>
              <w:drawing>
                <wp:inline distT="0" distB="0" distL="0" distR="0" wp14:anchorId="25FB10AA" wp14:editId="2BBAFF55">
                  <wp:extent cx="1868170" cy="1868170"/>
                  <wp:effectExtent l="0" t="0" r="0" b="0"/>
                  <wp:docPr id="640298976" name="Picture 110" descr="A person thinking about a car and a bask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429340" name="Picture 110" descr="A person thinking about a car and a bask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F12C9B4" w14:textId="77777777" w:rsidR="00F26D35" w:rsidRDefault="00F26D35" w:rsidP="0008457B">
            <w:pPr>
              <w:pStyle w:val="EasyRead16"/>
              <w:rPr>
                <w:sz w:val="28"/>
                <w:szCs w:val="28"/>
              </w:rPr>
            </w:pPr>
          </w:p>
          <w:p w14:paraId="55C707FC" w14:textId="77777777" w:rsidR="00F26D35" w:rsidRDefault="00F26D35" w:rsidP="0008457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supports people with disability to </w:t>
            </w:r>
          </w:p>
          <w:p w14:paraId="03F6DBB9" w14:textId="77777777" w:rsidR="00F26D35" w:rsidRDefault="00F26D35" w:rsidP="0008457B">
            <w:pPr>
              <w:pStyle w:val="EasyRead16"/>
              <w:rPr>
                <w:sz w:val="28"/>
                <w:szCs w:val="28"/>
              </w:rPr>
            </w:pPr>
          </w:p>
          <w:p w14:paraId="77313A92" w14:textId="7EE226A0" w:rsidR="00F26D35" w:rsidRDefault="00F26D35" w:rsidP="00F11C82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Make their own choices</w:t>
            </w:r>
          </w:p>
        </w:tc>
      </w:tr>
      <w:tr w:rsidR="00F26D35" w:rsidRPr="008E647D" w14:paraId="40FD7A69" w14:textId="77777777" w:rsidTr="0238E6F8">
        <w:trPr>
          <w:cantSplit/>
          <w:trHeight w:val="2835"/>
        </w:trPr>
        <w:tc>
          <w:tcPr>
            <w:tcW w:w="3158" w:type="dxa"/>
          </w:tcPr>
          <w:p w14:paraId="4FA01187" w14:textId="107BA64A" w:rsidR="00F26D35" w:rsidRPr="008E647D" w:rsidRDefault="000B6734" w:rsidP="0008457B">
            <w:pPr>
              <w:pStyle w:val="EasyRead16"/>
              <w:rPr>
                <w:sz w:val="28"/>
                <w:szCs w:val="28"/>
              </w:rPr>
            </w:pPr>
            <w:r w:rsidRPr="000B6734">
              <w:rPr>
                <w:noProof/>
                <w:sz w:val="28"/>
                <w:szCs w:val="28"/>
              </w:rPr>
              <w:drawing>
                <wp:inline distT="0" distB="0" distL="0" distR="0" wp14:anchorId="44BB28E6" wp14:editId="06540831">
                  <wp:extent cx="1868170" cy="1868170"/>
                  <wp:effectExtent l="0" t="0" r="0" b="0"/>
                  <wp:docPr id="1692806944" name="Picture 18" descr="A group of people holding hands and standing toge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806944" name="Picture 18" descr="A group of people holding hands and standing toget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14291CE" w14:textId="77777777" w:rsidR="00F26D35" w:rsidRDefault="00F26D35" w:rsidP="0008457B">
            <w:pPr>
              <w:pStyle w:val="EasyRead16"/>
              <w:rPr>
                <w:sz w:val="28"/>
                <w:szCs w:val="28"/>
              </w:rPr>
            </w:pPr>
          </w:p>
          <w:p w14:paraId="2C1907F3" w14:textId="77777777" w:rsidR="00F26D35" w:rsidRDefault="00F26D35" w:rsidP="0008457B">
            <w:pPr>
              <w:pStyle w:val="EasyRead16"/>
              <w:rPr>
                <w:sz w:val="28"/>
                <w:szCs w:val="28"/>
              </w:rPr>
            </w:pPr>
          </w:p>
          <w:p w14:paraId="4ACD4C85" w14:textId="04D15FFA" w:rsidR="00F26D35" w:rsidRDefault="00F26D35" w:rsidP="00F11C82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Have equal rights.</w:t>
            </w:r>
          </w:p>
        </w:tc>
      </w:tr>
    </w:tbl>
    <w:p w14:paraId="5D537A59" w14:textId="77777777" w:rsidR="00A64F99" w:rsidRDefault="00A64F99" w:rsidP="00A64F99">
      <w:r>
        <w:br w:type="page"/>
      </w:r>
    </w:p>
    <w:p w14:paraId="29BAFDD0" w14:textId="0A8F2F5D" w:rsidR="00BE1311" w:rsidRPr="00727303" w:rsidRDefault="00BE1311" w:rsidP="00BE1311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What the community has told us</w:t>
      </w:r>
    </w:p>
    <w:p w14:paraId="05A7DA79" w14:textId="77777777" w:rsidR="00BE1311" w:rsidRDefault="00BE1311" w:rsidP="00BE1311"/>
    <w:tbl>
      <w:tblPr>
        <w:tblStyle w:val="TableGrid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BE1311" w:rsidRPr="008E647D" w14:paraId="38DF56FD" w14:textId="77777777" w:rsidTr="0238E6F8">
        <w:trPr>
          <w:cantSplit/>
          <w:trHeight w:val="4536"/>
        </w:trPr>
        <w:tc>
          <w:tcPr>
            <w:tcW w:w="3158" w:type="dxa"/>
          </w:tcPr>
          <w:p w14:paraId="3C38874C" w14:textId="7E7E7331" w:rsidR="00BE1311" w:rsidRPr="008E647D" w:rsidRDefault="00413E7C" w:rsidP="0008457B">
            <w:pPr>
              <w:pStyle w:val="EasyRead16"/>
              <w:rPr>
                <w:sz w:val="28"/>
                <w:szCs w:val="28"/>
              </w:rPr>
            </w:pPr>
            <w:r w:rsidRPr="00413E7C">
              <w:rPr>
                <w:noProof/>
                <w:sz w:val="28"/>
                <w:szCs w:val="28"/>
              </w:rPr>
              <w:drawing>
                <wp:inline distT="0" distB="0" distL="0" distR="0" wp14:anchorId="68F40D32" wp14:editId="2A9A10FF">
                  <wp:extent cx="1868170" cy="1868170"/>
                  <wp:effectExtent l="0" t="0" r="0" b="0"/>
                  <wp:docPr id="22323812" name="Picture 148" descr="A group of people with their arm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23812" name="Picture 148" descr="A group of people with their arm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FAB51BD" w14:textId="77777777" w:rsidR="00BE1311" w:rsidRDefault="00BE1311" w:rsidP="0008457B">
            <w:pPr>
              <w:pStyle w:val="EasyRead16"/>
              <w:rPr>
                <w:sz w:val="28"/>
                <w:szCs w:val="28"/>
              </w:rPr>
            </w:pPr>
          </w:p>
          <w:p w14:paraId="4A6BA56A" w14:textId="77777777" w:rsidR="00BE1311" w:rsidRDefault="00BE1311" w:rsidP="0008457B">
            <w:pPr>
              <w:pStyle w:val="EasyRead16"/>
              <w:rPr>
                <w:sz w:val="28"/>
                <w:szCs w:val="28"/>
              </w:rPr>
            </w:pPr>
          </w:p>
          <w:p w14:paraId="1EB5A09D" w14:textId="78D531E5" w:rsidR="00BE1311" w:rsidRPr="008E647D" w:rsidRDefault="00BE1311" w:rsidP="0008457B">
            <w:pPr>
              <w:pStyle w:val="EasyRead16"/>
              <w:rPr>
                <w:sz w:val="28"/>
                <w:szCs w:val="28"/>
              </w:rPr>
            </w:pPr>
            <w:r w:rsidRPr="1306D068">
              <w:rPr>
                <w:sz w:val="28"/>
                <w:szCs w:val="28"/>
              </w:rPr>
              <w:t xml:space="preserve">We know disability advocacy is </w:t>
            </w:r>
            <w:r w:rsidR="7A28892C" w:rsidRPr="1306D068">
              <w:rPr>
                <w:sz w:val="28"/>
                <w:szCs w:val="28"/>
              </w:rPr>
              <w:t xml:space="preserve">very </w:t>
            </w:r>
            <w:r w:rsidRPr="1306D068">
              <w:rPr>
                <w:sz w:val="28"/>
                <w:szCs w:val="28"/>
              </w:rPr>
              <w:t>important.</w:t>
            </w:r>
          </w:p>
        </w:tc>
      </w:tr>
      <w:tr w:rsidR="00BE1311" w:rsidRPr="008E647D" w14:paraId="0B05A830" w14:textId="77777777" w:rsidTr="0238E6F8">
        <w:trPr>
          <w:cantSplit/>
          <w:trHeight w:val="4536"/>
        </w:trPr>
        <w:tc>
          <w:tcPr>
            <w:tcW w:w="3158" w:type="dxa"/>
          </w:tcPr>
          <w:p w14:paraId="6B190B56" w14:textId="23396F6E" w:rsidR="00BE1311" w:rsidRPr="008E647D" w:rsidRDefault="00371C3C" w:rsidP="0008457B">
            <w:pPr>
              <w:pStyle w:val="EasyRead16"/>
              <w:rPr>
                <w:sz w:val="28"/>
                <w:szCs w:val="28"/>
              </w:rPr>
            </w:pPr>
            <w:r w:rsidRPr="00371C3C">
              <w:rPr>
                <w:noProof/>
                <w:sz w:val="28"/>
                <w:szCs w:val="28"/>
              </w:rPr>
              <w:drawing>
                <wp:inline distT="0" distB="0" distL="0" distR="0" wp14:anchorId="6D749E28" wp14:editId="2DE46483">
                  <wp:extent cx="1868170" cy="1868170"/>
                  <wp:effectExtent l="0" t="0" r="0" b="0"/>
                  <wp:docPr id="1313443442" name="Picture 110" descr="A person thinking about a car and a bask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429340" name="Picture 110" descr="A person thinking about a car and a bask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AD4E3DE" w14:textId="77777777" w:rsidR="00BE1311" w:rsidRDefault="00BE1311" w:rsidP="0008457B">
            <w:pPr>
              <w:pStyle w:val="EasyRead16"/>
              <w:rPr>
                <w:sz w:val="28"/>
                <w:szCs w:val="28"/>
              </w:rPr>
            </w:pPr>
          </w:p>
          <w:p w14:paraId="14369EC8" w14:textId="77777777" w:rsidR="00BE1311" w:rsidRDefault="00BE1311" w:rsidP="0008457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supports people with disability to</w:t>
            </w:r>
          </w:p>
          <w:p w14:paraId="0E761E0D" w14:textId="77777777" w:rsidR="00BE1311" w:rsidRDefault="00BE1311" w:rsidP="0008457B">
            <w:pPr>
              <w:pStyle w:val="EasyRead16"/>
              <w:rPr>
                <w:sz w:val="28"/>
                <w:szCs w:val="28"/>
              </w:rPr>
            </w:pPr>
          </w:p>
          <w:p w14:paraId="646B7F75" w14:textId="77777777" w:rsidR="00BE1311" w:rsidRPr="008E647D" w:rsidRDefault="00BE1311" w:rsidP="00F11C82">
            <w:pPr>
              <w:pStyle w:val="EasyRead16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Make their own choices</w:t>
            </w:r>
          </w:p>
        </w:tc>
      </w:tr>
      <w:tr w:rsidR="00BE1311" w:rsidRPr="008E647D" w14:paraId="778162BF" w14:textId="77777777" w:rsidTr="0238E6F8">
        <w:trPr>
          <w:cantSplit/>
          <w:trHeight w:val="2835"/>
        </w:trPr>
        <w:tc>
          <w:tcPr>
            <w:tcW w:w="3158" w:type="dxa"/>
          </w:tcPr>
          <w:p w14:paraId="7311F680" w14:textId="3DAAE132" w:rsidR="00BE1311" w:rsidRPr="008E647D" w:rsidRDefault="000B6734" w:rsidP="0008457B">
            <w:pPr>
              <w:pStyle w:val="EasyRead16"/>
              <w:rPr>
                <w:sz w:val="28"/>
                <w:szCs w:val="28"/>
              </w:rPr>
            </w:pPr>
            <w:r w:rsidRPr="000B6734">
              <w:rPr>
                <w:noProof/>
                <w:sz w:val="28"/>
                <w:szCs w:val="28"/>
              </w:rPr>
              <w:drawing>
                <wp:inline distT="0" distB="0" distL="0" distR="0" wp14:anchorId="5F8E19CC" wp14:editId="6D08D158">
                  <wp:extent cx="1868170" cy="1868170"/>
                  <wp:effectExtent l="0" t="0" r="0" b="0"/>
                  <wp:docPr id="665295139" name="Picture 18" descr="A group of people holding hands and standing toge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806944" name="Picture 18" descr="A group of people holding hands and standing toget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32A8E21" w14:textId="77777777" w:rsidR="00BE1311" w:rsidRDefault="00BE1311" w:rsidP="0008457B">
            <w:pPr>
              <w:pStyle w:val="EasyRead16"/>
              <w:rPr>
                <w:sz w:val="28"/>
                <w:szCs w:val="28"/>
              </w:rPr>
            </w:pPr>
          </w:p>
          <w:p w14:paraId="629B44C1" w14:textId="77777777" w:rsidR="00BE1311" w:rsidRDefault="00BE1311" w:rsidP="0008457B">
            <w:pPr>
              <w:pStyle w:val="EasyRead16"/>
              <w:rPr>
                <w:sz w:val="28"/>
                <w:szCs w:val="28"/>
              </w:rPr>
            </w:pPr>
          </w:p>
          <w:p w14:paraId="79A985DD" w14:textId="77777777" w:rsidR="00BE1311" w:rsidRPr="008E647D" w:rsidRDefault="00BE1311" w:rsidP="00F11C82">
            <w:pPr>
              <w:pStyle w:val="EasyRead16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Have equal rights.</w:t>
            </w:r>
          </w:p>
        </w:tc>
      </w:tr>
      <w:tr w:rsidR="00BE1311" w:rsidRPr="008E647D" w14:paraId="0A4F05AE" w14:textId="77777777" w:rsidTr="0238E6F8">
        <w:trPr>
          <w:cantSplit/>
          <w:trHeight w:val="5103"/>
        </w:trPr>
        <w:tc>
          <w:tcPr>
            <w:tcW w:w="3158" w:type="dxa"/>
          </w:tcPr>
          <w:p w14:paraId="1375197E" w14:textId="55333F31" w:rsidR="00BE1311" w:rsidRPr="008E647D" w:rsidRDefault="00446496" w:rsidP="0008457B">
            <w:pPr>
              <w:pStyle w:val="EasyRead16"/>
              <w:rPr>
                <w:sz w:val="28"/>
                <w:szCs w:val="28"/>
              </w:rPr>
            </w:pPr>
            <w:r w:rsidRPr="00446496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1D63927" wp14:editId="457594DE">
                  <wp:extent cx="1868170" cy="1868170"/>
                  <wp:effectExtent l="0" t="0" r="0" b="0"/>
                  <wp:docPr id="1891168207" name="Picture 20" descr="2 people holding a pa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1168207" name="Picture 20" descr="2 people holding a pap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C659D77" w14:textId="77777777" w:rsidR="00BE1311" w:rsidRDefault="00BE1311" w:rsidP="0008457B">
            <w:pPr>
              <w:pStyle w:val="EasyRead16"/>
              <w:rPr>
                <w:sz w:val="28"/>
                <w:szCs w:val="28"/>
              </w:rPr>
            </w:pPr>
          </w:p>
          <w:p w14:paraId="7E16BB4F" w14:textId="77777777" w:rsidR="00096F88" w:rsidRDefault="00096F88" w:rsidP="0008457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community has told us that individual advocacy</w:t>
            </w:r>
          </w:p>
          <w:p w14:paraId="71ACEBF8" w14:textId="77777777" w:rsidR="00096F88" w:rsidRDefault="00096F88" w:rsidP="0008457B">
            <w:pPr>
              <w:pStyle w:val="EasyRead16"/>
              <w:rPr>
                <w:sz w:val="28"/>
                <w:szCs w:val="28"/>
              </w:rPr>
            </w:pPr>
          </w:p>
          <w:p w14:paraId="0E5FBFD5" w14:textId="74D1D771" w:rsidR="00096F88" w:rsidRPr="008E647D" w:rsidRDefault="00F92402" w:rsidP="00F11C82">
            <w:pPr>
              <w:pStyle w:val="EasyRead16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Gives trusted information</w:t>
            </w:r>
          </w:p>
        </w:tc>
      </w:tr>
      <w:tr w:rsidR="00F92402" w:rsidRPr="008E647D" w14:paraId="14BFCA40" w14:textId="77777777" w:rsidTr="0238E6F8">
        <w:trPr>
          <w:cantSplit/>
          <w:trHeight w:val="5103"/>
        </w:trPr>
        <w:tc>
          <w:tcPr>
            <w:tcW w:w="3158" w:type="dxa"/>
          </w:tcPr>
          <w:p w14:paraId="5493A7BC" w14:textId="5228E3F9" w:rsidR="00F92402" w:rsidRPr="008E647D" w:rsidRDefault="00780222" w:rsidP="0008457B">
            <w:pPr>
              <w:pStyle w:val="EasyRead16"/>
              <w:rPr>
                <w:sz w:val="28"/>
                <w:szCs w:val="28"/>
              </w:rPr>
            </w:pPr>
            <w:r w:rsidRPr="00780222">
              <w:rPr>
                <w:noProof/>
                <w:sz w:val="28"/>
                <w:szCs w:val="28"/>
              </w:rPr>
              <w:drawing>
                <wp:inline distT="0" distB="0" distL="0" distR="0" wp14:anchorId="6498AC99" wp14:editId="10E264DC">
                  <wp:extent cx="1868170" cy="1868170"/>
                  <wp:effectExtent l="0" t="0" r="0" b="0"/>
                  <wp:docPr id="1298696254" name="Picture 100" descr="A group of people with a mega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8696254" name="Picture 100" descr="A group of people with a megapho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A79674B" w14:textId="77777777" w:rsidR="00F92402" w:rsidRDefault="00F92402" w:rsidP="0008457B">
            <w:pPr>
              <w:pStyle w:val="EasyRead16"/>
              <w:rPr>
                <w:sz w:val="28"/>
                <w:szCs w:val="28"/>
              </w:rPr>
            </w:pPr>
          </w:p>
          <w:p w14:paraId="09DC5490" w14:textId="77777777" w:rsidR="00F92402" w:rsidRDefault="00F92402" w:rsidP="0008457B">
            <w:pPr>
              <w:pStyle w:val="EasyRead16"/>
              <w:rPr>
                <w:sz w:val="28"/>
                <w:szCs w:val="28"/>
              </w:rPr>
            </w:pPr>
          </w:p>
          <w:p w14:paraId="3F96BC3A" w14:textId="3E32E273" w:rsidR="00F92402" w:rsidRDefault="00F92402" w:rsidP="00F11C82">
            <w:pPr>
              <w:pStyle w:val="EasyRead16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Helps people to build skills</w:t>
            </w:r>
          </w:p>
        </w:tc>
      </w:tr>
      <w:tr w:rsidR="00BE1311" w:rsidRPr="008E647D" w14:paraId="36E05738" w14:textId="77777777" w:rsidTr="0238E6F8">
        <w:trPr>
          <w:cantSplit/>
          <w:trHeight w:val="2835"/>
        </w:trPr>
        <w:tc>
          <w:tcPr>
            <w:tcW w:w="3158" w:type="dxa"/>
          </w:tcPr>
          <w:p w14:paraId="149999A3" w14:textId="62E939E0" w:rsidR="00BE1311" w:rsidRPr="008E647D" w:rsidRDefault="0026491B" w:rsidP="0008457B">
            <w:pPr>
              <w:pStyle w:val="EasyRead16"/>
              <w:rPr>
                <w:sz w:val="28"/>
                <w:szCs w:val="28"/>
              </w:rPr>
            </w:pPr>
            <w:r w:rsidRPr="0026491B">
              <w:rPr>
                <w:noProof/>
                <w:sz w:val="28"/>
                <w:szCs w:val="28"/>
              </w:rPr>
              <w:drawing>
                <wp:inline distT="0" distB="0" distL="0" distR="0" wp14:anchorId="3571AF94" wp14:editId="3D445499">
                  <wp:extent cx="1868170" cy="1868170"/>
                  <wp:effectExtent l="0" t="0" r="0" b="0"/>
                  <wp:docPr id="847061566" name="Picture 22" descr="A person holding a shield with a check 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061566" name="Picture 22" descr="A person holding a shield with a check 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16ED0A6" w14:textId="77777777" w:rsidR="00BE1311" w:rsidRDefault="00BE1311" w:rsidP="0008457B">
            <w:pPr>
              <w:pStyle w:val="EasyRead16"/>
              <w:rPr>
                <w:sz w:val="28"/>
                <w:szCs w:val="28"/>
              </w:rPr>
            </w:pPr>
          </w:p>
          <w:p w14:paraId="15555825" w14:textId="77777777" w:rsidR="00536A6F" w:rsidRDefault="00536A6F" w:rsidP="0008457B">
            <w:pPr>
              <w:pStyle w:val="EasyRead16"/>
              <w:rPr>
                <w:sz w:val="28"/>
                <w:szCs w:val="28"/>
              </w:rPr>
            </w:pPr>
          </w:p>
          <w:p w14:paraId="4B9D524E" w14:textId="77777777" w:rsidR="00536A6F" w:rsidRDefault="00DD5762" w:rsidP="00F11C82">
            <w:pPr>
              <w:pStyle w:val="EasyRead16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Is an important </w:t>
            </w:r>
            <w:r w:rsidRPr="003E6910">
              <w:rPr>
                <w:b/>
                <w:bCs/>
                <w:sz w:val="28"/>
                <w:szCs w:val="28"/>
              </w:rPr>
              <w:t>safeguard</w:t>
            </w:r>
          </w:p>
          <w:p w14:paraId="48AEAC26" w14:textId="77777777" w:rsidR="00DD5762" w:rsidRDefault="00DD5762" w:rsidP="00DD5762">
            <w:pPr>
              <w:pStyle w:val="EasyRead16"/>
              <w:rPr>
                <w:sz w:val="28"/>
                <w:szCs w:val="28"/>
              </w:rPr>
            </w:pPr>
          </w:p>
          <w:p w14:paraId="63A7C93F" w14:textId="0BDCD2C9" w:rsidR="00FC5796" w:rsidRPr="008E647D" w:rsidRDefault="086A02F8" w:rsidP="00DD5762">
            <w:pPr>
              <w:pStyle w:val="EasyRead16"/>
              <w:rPr>
                <w:sz w:val="28"/>
                <w:szCs w:val="28"/>
              </w:rPr>
            </w:pPr>
            <w:r w:rsidRPr="0238E6F8">
              <w:rPr>
                <w:sz w:val="28"/>
                <w:szCs w:val="28"/>
              </w:rPr>
              <w:t>Safeguard means protecting people with disability from harm.</w:t>
            </w:r>
          </w:p>
        </w:tc>
      </w:tr>
      <w:tr w:rsidR="00BE1311" w:rsidRPr="008E647D" w14:paraId="5EF56E82" w14:textId="77777777" w:rsidTr="00D256F6">
        <w:trPr>
          <w:cantSplit/>
          <w:trHeight w:val="3572"/>
        </w:trPr>
        <w:tc>
          <w:tcPr>
            <w:tcW w:w="3158" w:type="dxa"/>
          </w:tcPr>
          <w:p w14:paraId="577ED74F" w14:textId="39F788F6" w:rsidR="00BE1311" w:rsidRPr="008E647D" w:rsidRDefault="00BD0894" w:rsidP="0008457B">
            <w:pPr>
              <w:pStyle w:val="EasyRead16"/>
              <w:rPr>
                <w:sz w:val="28"/>
                <w:szCs w:val="28"/>
              </w:rPr>
            </w:pPr>
            <w:r w:rsidRPr="00BD0894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D489A15" wp14:editId="4A0E8B67">
                  <wp:extent cx="1868170" cy="1868170"/>
                  <wp:effectExtent l="0" t="0" r="0" b="0"/>
                  <wp:docPr id="531654178" name="Picture 24" descr="A person talking to a person in a wheelc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654178" name="Picture 24" descr="A person talking to a person in a wheelc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B932333" w14:textId="77777777" w:rsidR="00BE1311" w:rsidRDefault="00BE1311" w:rsidP="0008457B">
            <w:pPr>
              <w:pStyle w:val="EasyRead16"/>
              <w:rPr>
                <w:sz w:val="28"/>
                <w:szCs w:val="28"/>
              </w:rPr>
            </w:pPr>
          </w:p>
          <w:p w14:paraId="470D3EB7" w14:textId="77777777" w:rsidR="00AE3388" w:rsidRDefault="00AE3388" w:rsidP="0008457B">
            <w:pPr>
              <w:pStyle w:val="EasyRead16"/>
              <w:rPr>
                <w:sz w:val="28"/>
                <w:szCs w:val="28"/>
              </w:rPr>
            </w:pPr>
          </w:p>
          <w:p w14:paraId="3816D4FB" w14:textId="2C20AF1B" w:rsidR="00AE3388" w:rsidRPr="008E647D" w:rsidRDefault="0945EC0A" w:rsidP="00F11C82">
            <w:pPr>
              <w:pStyle w:val="EasyRead16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 w:rsidRPr="1306D068">
              <w:rPr>
                <w:sz w:val="28"/>
                <w:szCs w:val="28"/>
              </w:rPr>
              <w:t xml:space="preserve">Helps people get </w:t>
            </w:r>
            <w:r w:rsidR="7134726C" w:rsidRPr="1306D068">
              <w:rPr>
                <w:sz w:val="28"/>
                <w:szCs w:val="28"/>
              </w:rPr>
              <w:t xml:space="preserve">the right </w:t>
            </w:r>
            <w:r w:rsidRPr="1306D068">
              <w:rPr>
                <w:sz w:val="28"/>
                <w:szCs w:val="28"/>
              </w:rPr>
              <w:t>support</w:t>
            </w:r>
          </w:p>
        </w:tc>
      </w:tr>
      <w:tr w:rsidR="00BE1311" w:rsidRPr="008E647D" w14:paraId="003F00DC" w14:textId="77777777" w:rsidTr="00D256F6">
        <w:trPr>
          <w:cantSplit/>
          <w:trHeight w:val="3572"/>
        </w:trPr>
        <w:tc>
          <w:tcPr>
            <w:tcW w:w="3158" w:type="dxa"/>
          </w:tcPr>
          <w:p w14:paraId="089D5C74" w14:textId="30AD28DA" w:rsidR="00BE1311" w:rsidRPr="008E647D" w:rsidRDefault="00B0481D" w:rsidP="0008457B">
            <w:pPr>
              <w:pStyle w:val="EasyRead16"/>
              <w:rPr>
                <w:sz w:val="28"/>
                <w:szCs w:val="28"/>
              </w:rPr>
            </w:pPr>
            <w:r w:rsidRPr="00B0481D">
              <w:rPr>
                <w:noProof/>
                <w:sz w:val="28"/>
                <w:szCs w:val="28"/>
              </w:rPr>
              <w:drawing>
                <wp:inline distT="0" distB="0" distL="0" distR="0" wp14:anchorId="05DDB3AC" wp14:editId="28256A26">
                  <wp:extent cx="1868170" cy="1868170"/>
                  <wp:effectExtent l="0" t="0" r="0" b="0"/>
                  <wp:docPr id="403295535" name="Picture 26" descr="a person t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3295535" name="Picture 26" descr="a person tal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E5256D4" w14:textId="77777777" w:rsidR="00BE1311" w:rsidRDefault="00BE1311" w:rsidP="0008457B">
            <w:pPr>
              <w:pStyle w:val="EasyRead16"/>
              <w:rPr>
                <w:sz w:val="28"/>
                <w:szCs w:val="28"/>
              </w:rPr>
            </w:pPr>
          </w:p>
          <w:p w14:paraId="687117F7" w14:textId="77777777" w:rsidR="00AE3388" w:rsidRDefault="00AE3388" w:rsidP="0008457B">
            <w:pPr>
              <w:pStyle w:val="EasyRead16"/>
              <w:rPr>
                <w:sz w:val="28"/>
                <w:szCs w:val="28"/>
              </w:rPr>
            </w:pPr>
          </w:p>
          <w:p w14:paraId="17F07ED9" w14:textId="6D28FF6D" w:rsidR="00AE3388" w:rsidRPr="008E647D" w:rsidRDefault="34774DA8" w:rsidP="00F11C82">
            <w:pPr>
              <w:pStyle w:val="EasyRead16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 w:rsidRPr="1306D068">
              <w:rPr>
                <w:sz w:val="28"/>
                <w:szCs w:val="28"/>
              </w:rPr>
              <w:t>Help</w:t>
            </w:r>
            <w:r w:rsidR="1E0D8D71" w:rsidRPr="1306D068">
              <w:rPr>
                <w:sz w:val="28"/>
                <w:szCs w:val="28"/>
              </w:rPr>
              <w:t>s people</w:t>
            </w:r>
            <w:r w:rsidRPr="1306D068">
              <w:rPr>
                <w:sz w:val="28"/>
                <w:szCs w:val="28"/>
              </w:rPr>
              <w:t xml:space="preserve"> speak up for their rights</w:t>
            </w:r>
          </w:p>
        </w:tc>
      </w:tr>
      <w:tr w:rsidR="00650768" w:rsidRPr="008E647D" w14:paraId="68D0F1C3" w14:textId="77777777" w:rsidTr="00D256F6">
        <w:trPr>
          <w:cantSplit/>
          <w:trHeight w:val="3572"/>
        </w:trPr>
        <w:tc>
          <w:tcPr>
            <w:tcW w:w="3158" w:type="dxa"/>
          </w:tcPr>
          <w:p w14:paraId="5FAE49A9" w14:textId="45AFF44F" w:rsidR="00650768" w:rsidRPr="008E647D" w:rsidRDefault="001B67D1" w:rsidP="0008457B">
            <w:pPr>
              <w:pStyle w:val="EasyRead16"/>
              <w:rPr>
                <w:sz w:val="28"/>
                <w:szCs w:val="28"/>
              </w:rPr>
            </w:pPr>
            <w:r w:rsidRPr="001B67D1">
              <w:rPr>
                <w:noProof/>
                <w:sz w:val="28"/>
                <w:szCs w:val="28"/>
              </w:rPr>
              <w:drawing>
                <wp:inline distT="0" distB="0" distL="0" distR="0" wp14:anchorId="2E77D1A4" wp14:editId="087F24A4">
                  <wp:extent cx="1868170" cy="1868170"/>
                  <wp:effectExtent l="0" t="0" r="0" b="0"/>
                  <wp:docPr id="1207850536" name="Picture 98" descr="A group of people in a p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7850536" name="Picture 98" descr="A group of people in a p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AE3C506" w14:textId="77777777" w:rsidR="00650768" w:rsidRDefault="00650768" w:rsidP="0008457B">
            <w:pPr>
              <w:pStyle w:val="EasyRead16"/>
              <w:rPr>
                <w:sz w:val="28"/>
                <w:szCs w:val="28"/>
              </w:rPr>
            </w:pPr>
          </w:p>
          <w:p w14:paraId="36AB42D4" w14:textId="77777777" w:rsidR="00650768" w:rsidRDefault="00650768" w:rsidP="0008457B">
            <w:pPr>
              <w:pStyle w:val="EasyRead16"/>
              <w:rPr>
                <w:sz w:val="28"/>
                <w:szCs w:val="28"/>
              </w:rPr>
            </w:pPr>
          </w:p>
          <w:p w14:paraId="3C4CC93D" w14:textId="4B7736B5" w:rsidR="00650768" w:rsidRDefault="029B24D3" w:rsidP="00F11C82">
            <w:pPr>
              <w:pStyle w:val="EasyRead16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 w:rsidRPr="1306D068">
              <w:rPr>
                <w:sz w:val="28"/>
                <w:szCs w:val="28"/>
              </w:rPr>
              <w:t>Helps people t</w:t>
            </w:r>
            <w:r w:rsidR="34774DA8" w:rsidRPr="1306D068">
              <w:rPr>
                <w:sz w:val="28"/>
                <w:szCs w:val="28"/>
              </w:rPr>
              <w:t>ake part in their communities</w:t>
            </w:r>
          </w:p>
        </w:tc>
      </w:tr>
      <w:tr w:rsidR="00650768" w:rsidRPr="008E647D" w14:paraId="19D528D1" w14:textId="77777777" w:rsidTr="0238E6F8">
        <w:trPr>
          <w:cantSplit/>
          <w:trHeight w:val="2835"/>
        </w:trPr>
        <w:tc>
          <w:tcPr>
            <w:tcW w:w="3158" w:type="dxa"/>
          </w:tcPr>
          <w:p w14:paraId="7F23E5E1" w14:textId="6AC190FF" w:rsidR="00650768" w:rsidRPr="008E647D" w:rsidRDefault="00FF4F4D" w:rsidP="0008457B">
            <w:pPr>
              <w:pStyle w:val="EasyRead16"/>
              <w:rPr>
                <w:sz w:val="28"/>
                <w:szCs w:val="28"/>
              </w:rPr>
            </w:pPr>
            <w:r w:rsidRPr="00FF4F4D">
              <w:rPr>
                <w:noProof/>
                <w:sz w:val="28"/>
                <w:szCs w:val="28"/>
              </w:rPr>
              <w:drawing>
                <wp:inline distT="0" distB="0" distL="0" distR="0" wp14:anchorId="231451E0" wp14:editId="1BC4F51A">
                  <wp:extent cx="1868170" cy="1868170"/>
                  <wp:effectExtent l="0" t="0" r="0" b="0"/>
                  <wp:docPr id="539625424" name="Picture 130" descr="A group of people standing next to a person in a wheelc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625424" name="Picture 130" descr="A group of people standing next to a person in a wheelc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28890E9" w14:textId="77777777" w:rsidR="00650768" w:rsidRDefault="00650768" w:rsidP="0008457B">
            <w:pPr>
              <w:pStyle w:val="EasyRead16"/>
              <w:rPr>
                <w:sz w:val="28"/>
                <w:szCs w:val="28"/>
              </w:rPr>
            </w:pPr>
          </w:p>
          <w:p w14:paraId="4E6EB503" w14:textId="77777777" w:rsidR="00650768" w:rsidRDefault="00650768" w:rsidP="0008457B">
            <w:pPr>
              <w:pStyle w:val="EasyRead16"/>
              <w:rPr>
                <w:sz w:val="28"/>
                <w:szCs w:val="28"/>
              </w:rPr>
            </w:pPr>
          </w:p>
          <w:p w14:paraId="1F36F156" w14:textId="0F395ABC" w:rsidR="00650768" w:rsidRDefault="002462EA" w:rsidP="00F11C82">
            <w:pPr>
              <w:pStyle w:val="EasyRead16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Is needed for different reasons</w:t>
            </w:r>
          </w:p>
        </w:tc>
      </w:tr>
      <w:tr w:rsidR="002462EA" w:rsidRPr="008E647D" w14:paraId="61FB1414" w14:textId="77777777" w:rsidTr="0238E6F8">
        <w:trPr>
          <w:cantSplit/>
          <w:trHeight w:val="3969"/>
        </w:trPr>
        <w:tc>
          <w:tcPr>
            <w:tcW w:w="3158" w:type="dxa"/>
          </w:tcPr>
          <w:p w14:paraId="12F59499" w14:textId="4DFA324E" w:rsidR="002462EA" w:rsidRPr="008E647D" w:rsidRDefault="00FB024E" w:rsidP="0008457B">
            <w:pPr>
              <w:pStyle w:val="EasyRead16"/>
              <w:rPr>
                <w:sz w:val="28"/>
                <w:szCs w:val="28"/>
              </w:rPr>
            </w:pPr>
            <w:r w:rsidRPr="00FB024E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95B1142" wp14:editId="19884564">
                  <wp:extent cx="1868170" cy="1868170"/>
                  <wp:effectExtent l="0" t="0" r="0" b="0"/>
                  <wp:docPr id="1929868193" name="Picture 27" descr="A calendar and clock on a black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868193" name="Picture 27" descr="A calendar and clock on a black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63F34D3" w14:textId="77777777" w:rsidR="002462EA" w:rsidRDefault="002462EA" w:rsidP="0008457B">
            <w:pPr>
              <w:pStyle w:val="EasyRead16"/>
              <w:rPr>
                <w:sz w:val="28"/>
                <w:szCs w:val="28"/>
              </w:rPr>
            </w:pPr>
          </w:p>
          <w:p w14:paraId="3253174C" w14:textId="77777777" w:rsidR="002462EA" w:rsidRPr="00E85EE1" w:rsidRDefault="28F425F9" w:rsidP="00F11C82">
            <w:pPr>
              <w:pStyle w:val="EasyRead16"/>
              <w:numPr>
                <w:ilvl w:val="0"/>
                <w:numId w:val="8"/>
              </w:numPr>
              <w:rPr>
                <w:b/>
                <w:bCs/>
                <w:sz w:val="28"/>
                <w:szCs w:val="28"/>
              </w:rPr>
            </w:pPr>
            <w:r w:rsidRPr="1306D068">
              <w:rPr>
                <w:sz w:val="28"/>
                <w:szCs w:val="28"/>
              </w:rPr>
              <w:t xml:space="preserve">Needs to be done by organisations that can be </w:t>
            </w:r>
            <w:r w:rsidRPr="00E85EE1">
              <w:rPr>
                <w:b/>
                <w:bCs/>
                <w:sz w:val="28"/>
                <w:szCs w:val="28"/>
              </w:rPr>
              <w:t>around for a long time</w:t>
            </w:r>
          </w:p>
          <w:p w14:paraId="0D274880" w14:textId="77777777" w:rsidR="002462EA" w:rsidRDefault="002462EA" w:rsidP="002462EA">
            <w:pPr>
              <w:pStyle w:val="EasyRead16"/>
              <w:rPr>
                <w:sz w:val="28"/>
                <w:szCs w:val="28"/>
              </w:rPr>
            </w:pPr>
          </w:p>
          <w:p w14:paraId="72527FBB" w14:textId="55BC937E" w:rsidR="002462EA" w:rsidRDefault="002462EA" w:rsidP="002462E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</w:t>
            </w:r>
            <w:r w:rsidR="0062579F">
              <w:rPr>
                <w:sz w:val="28"/>
                <w:szCs w:val="28"/>
              </w:rPr>
              <w:t>means people can go back to the same organisation if they have a different problem.</w:t>
            </w:r>
          </w:p>
        </w:tc>
      </w:tr>
      <w:tr w:rsidR="0062579F" w:rsidRPr="008E647D" w14:paraId="77EA9479" w14:textId="77777777" w:rsidTr="0238E6F8">
        <w:trPr>
          <w:cantSplit/>
          <w:trHeight w:val="3969"/>
        </w:trPr>
        <w:tc>
          <w:tcPr>
            <w:tcW w:w="3158" w:type="dxa"/>
          </w:tcPr>
          <w:p w14:paraId="61D65897" w14:textId="53F3ACEE" w:rsidR="0062579F" w:rsidRPr="008E647D" w:rsidRDefault="00D2690A" w:rsidP="0008457B">
            <w:pPr>
              <w:pStyle w:val="EasyRead16"/>
              <w:rPr>
                <w:sz w:val="28"/>
                <w:szCs w:val="28"/>
              </w:rPr>
            </w:pPr>
            <w:r w:rsidRPr="00D2690A">
              <w:rPr>
                <w:noProof/>
                <w:sz w:val="28"/>
                <w:szCs w:val="28"/>
              </w:rPr>
              <w:drawing>
                <wp:inline distT="0" distB="0" distL="0" distR="0" wp14:anchorId="1DFEF068" wp14:editId="1F8DF75F">
                  <wp:extent cx="1868170" cy="1868170"/>
                  <wp:effectExtent l="0" t="0" r="0" b="0"/>
                  <wp:docPr id="1462022607" name="Picture 29" descr="A person sitting at a desk with a person in front of 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2022607" name="Picture 29" descr="A person sitting at a desk with a person in front of 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6620A55" w14:textId="77777777" w:rsidR="0062579F" w:rsidRDefault="0062579F" w:rsidP="0008457B">
            <w:pPr>
              <w:pStyle w:val="EasyRead16"/>
              <w:rPr>
                <w:sz w:val="28"/>
                <w:szCs w:val="28"/>
              </w:rPr>
            </w:pPr>
          </w:p>
          <w:p w14:paraId="697E433D" w14:textId="77777777" w:rsidR="0062579F" w:rsidRDefault="0062579F" w:rsidP="0008457B">
            <w:pPr>
              <w:pStyle w:val="EasyRead16"/>
              <w:rPr>
                <w:sz w:val="28"/>
                <w:szCs w:val="28"/>
              </w:rPr>
            </w:pPr>
          </w:p>
          <w:p w14:paraId="771190BD" w14:textId="41542AF0" w:rsidR="0062579F" w:rsidRDefault="0062579F" w:rsidP="00F11C82">
            <w:pPr>
              <w:pStyle w:val="EasyRead16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Be able to be done in person</w:t>
            </w:r>
          </w:p>
        </w:tc>
      </w:tr>
      <w:tr w:rsidR="0062579F" w:rsidRPr="008E647D" w14:paraId="7999E13C" w14:textId="77777777" w:rsidTr="0238E6F8">
        <w:trPr>
          <w:cantSplit/>
          <w:trHeight w:val="2835"/>
        </w:trPr>
        <w:tc>
          <w:tcPr>
            <w:tcW w:w="3158" w:type="dxa"/>
          </w:tcPr>
          <w:p w14:paraId="42A48FE4" w14:textId="29434F2B" w:rsidR="0062579F" w:rsidRPr="008E647D" w:rsidRDefault="004475E6" w:rsidP="0008457B">
            <w:pPr>
              <w:pStyle w:val="EasyRead16"/>
              <w:rPr>
                <w:sz w:val="28"/>
                <w:szCs w:val="28"/>
              </w:rPr>
            </w:pPr>
            <w:r w:rsidRPr="004475E6">
              <w:rPr>
                <w:noProof/>
                <w:sz w:val="28"/>
                <w:szCs w:val="28"/>
              </w:rPr>
              <w:drawing>
                <wp:inline distT="0" distB="0" distL="0" distR="0" wp14:anchorId="77D3F6DD" wp14:editId="3CDDFAF6">
                  <wp:extent cx="1868170" cy="1868170"/>
                  <wp:effectExtent l="0" t="0" r="0" b="0"/>
                  <wp:docPr id="809562221" name="Picture 124" descr="diverse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562221" name="Picture 124" descr="diverse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D7722AB" w14:textId="77777777" w:rsidR="00E85EE1" w:rsidRDefault="00E85EE1" w:rsidP="0008457B">
            <w:pPr>
              <w:pStyle w:val="EasyRead16"/>
              <w:rPr>
                <w:sz w:val="28"/>
                <w:szCs w:val="28"/>
              </w:rPr>
            </w:pPr>
          </w:p>
          <w:p w14:paraId="1A866CBC" w14:textId="0BFD696D" w:rsidR="0062579F" w:rsidRDefault="301E79E7" w:rsidP="00F11C82">
            <w:pPr>
              <w:pStyle w:val="EasyRead16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 w:rsidRPr="1306D068">
              <w:rPr>
                <w:sz w:val="28"/>
                <w:szCs w:val="28"/>
              </w:rPr>
              <w:t xml:space="preserve">Needs to be </w:t>
            </w:r>
            <w:r w:rsidRPr="1306D068">
              <w:rPr>
                <w:b/>
                <w:bCs/>
                <w:sz w:val="28"/>
                <w:szCs w:val="28"/>
              </w:rPr>
              <w:t xml:space="preserve">culturally </w:t>
            </w:r>
            <w:r w:rsidR="00A76C0E">
              <w:rPr>
                <w:b/>
                <w:bCs/>
                <w:sz w:val="28"/>
                <w:szCs w:val="28"/>
              </w:rPr>
              <w:t>responsive</w:t>
            </w:r>
          </w:p>
          <w:p w14:paraId="32FF0317" w14:textId="77777777" w:rsidR="0062579F" w:rsidRDefault="0062579F" w:rsidP="0062579F">
            <w:pPr>
              <w:pStyle w:val="EasyRead16"/>
              <w:rPr>
                <w:sz w:val="28"/>
                <w:szCs w:val="28"/>
              </w:rPr>
            </w:pPr>
          </w:p>
          <w:p w14:paraId="5F51CAD3" w14:textId="1B5A417B" w:rsidR="003141D6" w:rsidRPr="00244646" w:rsidRDefault="47397B13" w:rsidP="003141D6">
            <w:pPr>
              <w:pStyle w:val="EasyRead16"/>
              <w:rPr>
                <w:sz w:val="28"/>
                <w:szCs w:val="28"/>
              </w:rPr>
            </w:pPr>
            <w:r w:rsidRPr="0238E6F8">
              <w:rPr>
                <w:sz w:val="28"/>
                <w:szCs w:val="28"/>
              </w:rPr>
              <w:t xml:space="preserve">Culturally </w:t>
            </w:r>
            <w:r w:rsidR="1A719F85" w:rsidRPr="0238E6F8">
              <w:rPr>
                <w:sz w:val="28"/>
                <w:szCs w:val="28"/>
              </w:rPr>
              <w:t xml:space="preserve">responsive </w:t>
            </w:r>
            <w:r w:rsidRPr="0238E6F8">
              <w:rPr>
                <w:sz w:val="28"/>
                <w:szCs w:val="28"/>
              </w:rPr>
              <w:t>means respecting peoples</w:t>
            </w:r>
          </w:p>
          <w:p w14:paraId="5FDEEA99" w14:textId="77777777" w:rsidR="003141D6" w:rsidRPr="00244646" w:rsidRDefault="003141D6" w:rsidP="003141D6">
            <w:pPr>
              <w:pStyle w:val="EasyRead16"/>
              <w:rPr>
                <w:sz w:val="28"/>
                <w:szCs w:val="28"/>
              </w:rPr>
            </w:pPr>
          </w:p>
          <w:p w14:paraId="05DAE9A5" w14:textId="77777777" w:rsidR="003141D6" w:rsidRPr="00244646" w:rsidRDefault="003141D6" w:rsidP="00F11C82">
            <w:pPr>
              <w:pStyle w:val="EasyRead16"/>
              <w:numPr>
                <w:ilvl w:val="0"/>
                <w:numId w:val="10"/>
              </w:numPr>
              <w:rPr>
                <w:sz w:val="28"/>
                <w:szCs w:val="28"/>
              </w:rPr>
            </w:pPr>
            <w:r w:rsidRPr="00244646">
              <w:rPr>
                <w:sz w:val="28"/>
                <w:szCs w:val="28"/>
              </w:rPr>
              <w:t>Rights</w:t>
            </w:r>
          </w:p>
          <w:p w14:paraId="3A420E4C" w14:textId="77777777" w:rsidR="003141D6" w:rsidRPr="00244646" w:rsidRDefault="003141D6" w:rsidP="00F11C82">
            <w:pPr>
              <w:pStyle w:val="EasyRead16"/>
              <w:numPr>
                <w:ilvl w:val="0"/>
                <w:numId w:val="10"/>
              </w:numPr>
              <w:rPr>
                <w:sz w:val="28"/>
                <w:szCs w:val="28"/>
              </w:rPr>
            </w:pPr>
            <w:r w:rsidRPr="00244646">
              <w:rPr>
                <w:sz w:val="28"/>
                <w:szCs w:val="28"/>
              </w:rPr>
              <w:t>Cultures</w:t>
            </w:r>
          </w:p>
          <w:p w14:paraId="132B4BA9" w14:textId="77777777" w:rsidR="003141D6" w:rsidRPr="00244646" w:rsidRDefault="003141D6" w:rsidP="00F11C82">
            <w:pPr>
              <w:pStyle w:val="EasyRead16"/>
              <w:numPr>
                <w:ilvl w:val="0"/>
                <w:numId w:val="10"/>
              </w:numPr>
              <w:rPr>
                <w:sz w:val="28"/>
                <w:szCs w:val="28"/>
              </w:rPr>
            </w:pPr>
            <w:r w:rsidRPr="00244646">
              <w:rPr>
                <w:sz w:val="28"/>
                <w:szCs w:val="28"/>
              </w:rPr>
              <w:t>Traditions.</w:t>
            </w:r>
          </w:p>
          <w:p w14:paraId="7F0241E5" w14:textId="77777777" w:rsidR="003141D6" w:rsidRDefault="003141D6" w:rsidP="003141D6">
            <w:pPr>
              <w:spacing w:line="360" w:lineRule="auto"/>
              <w:rPr>
                <w:sz w:val="28"/>
                <w:szCs w:val="28"/>
              </w:rPr>
            </w:pPr>
          </w:p>
          <w:p w14:paraId="3E310502" w14:textId="1856CC71" w:rsidR="0062579F" w:rsidRDefault="003141D6" w:rsidP="003141D6">
            <w:pPr>
              <w:spacing w:line="360" w:lineRule="auto"/>
              <w:rPr>
                <w:sz w:val="28"/>
                <w:szCs w:val="28"/>
              </w:rPr>
            </w:pPr>
            <w:r w:rsidRPr="00244646">
              <w:rPr>
                <w:sz w:val="28"/>
                <w:szCs w:val="28"/>
              </w:rPr>
              <w:t>This helps people feel safe to be themselves.</w:t>
            </w:r>
          </w:p>
        </w:tc>
      </w:tr>
    </w:tbl>
    <w:p w14:paraId="166B9439" w14:textId="049C6203" w:rsidR="00857005" w:rsidRPr="00727303" w:rsidRDefault="00857005" w:rsidP="00857005">
      <w:pPr>
        <w:pStyle w:val="EasyReadPageHeader"/>
        <w:rPr>
          <w:color w:val="358189"/>
          <w:sz w:val="48"/>
          <w:szCs w:val="48"/>
        </w:rPr>
      </w:pPr>
      <w:r w:rsidRPr="13DC2803">
        <w:rPr>
          <w:color w:val="358189"/>
          <w:sz w:val="48"/>
          <w:szCs w:val="48"/>
        </w:rPr>
        <w:lastRenderedPageBreak/>
        <w:t>Our plan</w:t>
      </w:r>
    </w:p>
    <w:p w14:paraId="38221344" w14:textId="77777777" w:rsidR="00857005" w:rsidRDefault="00857005" w:rsidP="00857005"/>
    <w:tbl>
      <w:tblPr>
        <w:tblStyle w:val="TableGrid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857005" w:rsidRPr="008E647D" w14:paraId="34781543" w14:textId="77777777" w:rsidTr="0238E6F8">
        <w:trPr>
          <w:cantSplit/>
          <w:trHeight w:val="4536"/>
        </w:trPr>
        <w:tc>
          <w:tcPr>
            <w:tcW w:w="3158" w:type="dxa"/>
          </w:tcPr>
          <w:p w14:paraId="0E49F943" w14:textId="01EF9D67" w:rsidR="00857005" w:rsidRPr="008E647D" w:rsidRDefault="00D742DB" w:rsidP="0008457B">
            <w:pPr>
              <w:pStyle w:val="EasyRead16"/>
              <w:rPr>
                <w:sz w:val="28"/>
                <w:szCs w:val="28"/>
              </w:rPr>
            </w:pPr>
            <w:r w:rsidRPr="00D742DB">
              <w:rPr>
                <w:noProof/>
                <w:sz w:val="28"/>
                <w:szCs w:val="28"/>
              </w:rPr>
              <w:drawing>
                <wp:inline distT="0" distB="0" distL="0" distR="0" wp14:anchorId="66631289" wp14:editId="74F1A258">
                  <wp:extent cx="1868170" cy="1868170"/>
                  <wp:effectExtent l="0" t="0" r="0" b="0"/>
                  <wp:docPr id="2095979575" name="Picture 45" descr="A person standing in front of a group of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5979575" name="Picture 45" descr="A person standing in front of a group of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41E4F77" w14:textId="77777777" w:rsidR="00857005" w:rsidRDefault="00857005" w:rsidP="0008457B">
            <w:pPr>
              <w:pStyle w:val="EasyRead16"/>
              <w:rPr>
                <w:sz w:val="28"/>
                <w:szCs w:val="28"/>
              </w:rPr>
            </w:pPr>
          </w:p>
          <w:p w14:paraId="591E49AB" w14:textId="77777777" w:rsidR="0057370A" w:rsidRDefault="0057370A" w:rsidP="0008457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have </w:t>
            </w:r>
            <w:proofErr w:type="gramStart"/>
            <w:r>
              <w:rPr>
                <w:sz w:val="28"/>
                <w:szCs w:val="28"/>
              </w:rPr>
              <w:t>made a plan</w:t>
            </w:r>
            <w:proofErr w:type="gramEnd"/>
            <w:r>
              <w:rPr>
                <w:sz w:val="28"/>
                <w:szCs w:val="28"/>
              </w:rPr>
              <w:t xml:space="preserve"> from what we heard.</w:t>
            </w:r>
          </w:p>
          <w:p w14:paraId="7A3E0FFE" w14:textId="77777777" w:rsidR="0057370A" w:rsidRDefault="0057370A" w:rsidP="0008457B">
            <w:pPr>
              <w:pStyle w:val="EasyRead16"/>
              <w:rPr>
                <w:sz w:val="28"/>
                <w:szCs w:val="28"/>
              </w:rPr>
            </w:pPr>
          </w:p>
          <w:p w14:paraId="4F98D033" w14:textId="3B97E61B" w:rsidR="0057370A" w:rsidRPr="008E647D" w:rsidRDefault="0057370A" w:rsidP="0008457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Our plan has</w:t>
            </w:r>
          </w:p>
        </w:tc>
      </w:tr>
      <w:tr w:rsidR="00857005" w:rsidRPr="008E647D" w14:paraId="717E3947" w14:textId="77777777" w:rsidTr="0238E6F8">
        <w:trPr>
          <w:cantSplit/>
          <w:trHeight w:val="4536"/>
        </w:trPr>
        <w:tc>
          <w:tcPr>
            <w:tcW w:w="3158" w:type="dxa"/>
          </w:tcPr>
          <w:p w14:paraId="7DD471EB" w14:textId="2DCAA0AA" w:rsidR="00857005" w:rsidRPr="008E647D" w:rsidRDefault="002C32B3" w:rsidP="0008457B">
            <w:pPr>
              <w:pStyle w:val="EasyRead16"/>
              <w:rPr>
                <w:sz w:val="28"/>
                <w:szCs w:val="28"/>
              </w:rPr>
            </w:pPr>
            <w:r w:rsidRPr="002C32B3">
              <w:rPr>
                <w:noProof/>
                <w:sz w:val="28"/>
                <w:szCs w:val="28"/>
              </w:rPr>
              <w:drawing>
                <wp:inline distT="0" distB="0" distL="0" distR="0" wp14:anchorId="0246E4F4" wp14:editId="6A6A3996">
                  <wp:extent cx="1868170" cy="1868170"/>
                  <wp:effectExtent l="0" t="0" r="0" b="0"/>
                  <wp:docPr id="527253486" name="Picture 126" descr="a person raising her hand thinking about icons for aim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7253486" name="Picture 126" descr="a person raising her hand thinking about icons for aim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816DE7A" w14:textId="77777777" w:rsidR="00857005" w:rsidRDefault="00857005" w:rsidP="0008457B">
            <w:pPr>
              <w:pStyle w:val="EasyRead16"/>
              <w:rPr>
                <w:sz w:val="28"/>
                <w:szCs w:val="28"/>
              </w:rPr>
            </w:pPr>
          </w:p>
          <w:p w14:paraId="68D7531D" w14:textId="77777777" w:rsidR="0057370A" w:rsidRDefault="0057370A" w:rsidP="0008457B">
            <w:pPr>
              <w:pStyle w:val="EasyRead16"/>
              <w:rPr>
                <w:sz w:val="28"/>
                <w:szCs w:val="28"/>
              </w:rPr>
            </w:pPr>
          </w:p>
          <w:p w14:paraId="65BB1A25" w14:textId="77777777" w:rsidR="0057370A" w:rsidRDefault="0057370A" w:rsidP="00F11C82">
            <w:pPr>
              <w:pStyle w:val="EasyRead16"/>
              <w:numPr>
                <w:ilvl w:val="0"/>
                <w:numId w:val="22"/>
              </w:numPr>
              <w:rPr>
                <w:b/>
                <w:bCs/>
                <w:sz w:val="28"/>
                <w:szCs w:val="28"/>
              </w:rPr>
            </w:pPr>
            <w:r w:rsidRPr="0057370A">
              <w:rPr>
                <w:b/>
                <w:bCs/>
                <w:sz w:val="28"/>
                <w:szCs w:val="28"/>
              </w:rPr>
              <w:t xml:space="preserve">Aims </w:t>
            </w:r>
          </w:p>
          <w:p w14:paraId="1445322D" w14:textId="77777777" w:rsidR="00F32986" w:rsidRPr="00F32986" w:rsidRDefault="00F32986" w:rsidP="00F32986">
            <w:pPr>
              <w:pStyle w:val="EasyRead16"/>
              <w:rPr>
                <w:sz w:val="28"/>
                <w:szCs w:val="28"/>
              </w:rPr>
            </w:pPr>
          </w:p>
          <w:p w14:paraId="74D02DE9" w14:textId="099156AA" w:rsidR="00F32986" w:rsidRPr="00F32986" w:rsidRDefault="20361D5F" w:rsidP="00F32986">
            <w:pPr>
              <w:pStyle w:val="EasyRead16"/>
              <w:rPr>
                <w:sz w:val="28"/>
                <w:szCs w:val="28"/>
              </w:rPr>
            </w:pPr>
            <w:r w:rsidRPr="0238E6F8">
              <w:rPr>
                <w:sz w:val="28"/>
                <w:szCs w:val="28"/>
              </w:rPr>
              <w:t>Aims are things you want to do.</w:t>
            </w:r>
          </w:p>
        </w:tc>
      </w:tr>
      <w:tr w:rsidR="00857005" w:rsidRPr="008E647D" w14:paraId="51047FD7" w14:textId="77777777" w:rsidTr="0238E6F8">
        <w:trPr>
          <w:cantSplit/>
          <w:trHeight w:val="2835"/>
        </w:trPr>
        <w:tc>
          <w:tcPr>
            <w:tcW w:w="3158" w:type="dxa"/>
          </w:tcPr>
          <w:p w14:paraId="12685FE4" w14:textId="5A7AC1E7" w:rsidR="00857005" w:rsidRPr="008E647D" w:rsidRDefault="0067354B" w:rsidP="0008457B">
            <w:pPr>
              <w:pStyle w:val="EasyRead16"/>
              <w:rPr>
                <w:sz w:val="28"/>
                <w:szCs w:val="28"/>
              </w:rPr>
            </w:pPr>
            <w:r w:rsidRPr="0067354B">
              <w:rPr>
                <w:noProof/>
                <w:sz w:val="28"/>
                <w:szCs w:val="28"/>
              </w:rPr>
              <w:drawing>
                <wp:inline distT="0" distB="0" distL="0" distR="0" wp14:anchorId="106D0CE1" wp14:editId="7062A757">
                  <wp:extent cx="1868170" cy="1868170"/>
                  <wp:effectExtent l="0" t="0" r="0" b="0"/>
                  <wp:docPr id="71687220" name="Picture 47" descr="A group of people standing next to a person in a wheelc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87220" name="Picture 47" descr="A group of people standing next to a person in a wheelc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9B748C6" w14:textId="77777777" w:rsidR="00857005" w:rsidRDefault="00857005" w:rsidP="0057370A">
            <w:pPr>
              <w:pStyle w:val="EasyRead16"/>
              <w:rPr>
                <w:sz w:val="28"/>
                <w:szCs w:val="28"/>
              </w:rPr>
            </w:pPr>
          </w:p>
          <w:p w14:paraId="7DDE049D" w14:textId="77777777" w:rsidR="00F32986" w:rsidRDefault="00F32986" w:rsidP="0057370A">
            <w:pPr>
              <w:pStyle w:val="EasyRead16"/>
              <w:rPr>
                <w:sz w:val="28"/>
                <w:szCs w:val="28"/>
              </w:rPr>
            </w:pPr>
          </w:p>
          <w:p w14:paraId="3539BBD5" w14:textId="77777777" w:rsidR="00F32986" w:rsidRDefault="00F32986" w:rsidP="00F11C82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Who we will work with</w:t>
            </w:r>
          </w:p>
          <w:p w14:paraId="0CEB662D" w14:textId="77777777" w:rsidR="00F32986" w:rsidRDefault="00F32986" w:rsidP="00F32986">
            <w:pPr>
              <w:pStyle w:val="EasyRead16"/>
              <w:rPr>
                <w:sz w:val="28"/>
                <w:szCs w:val="28"/>
              </w:rPr>
            </w:pPr>
          </w:p>
          <w:p w14:paraId="0FCD4609" w14:textId="76ADF7B8" w:rsidR="00F32986" w:rsidRPr="008E647D" w:rsidRDefault="00F32986" w:rsidP="00F3298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them </w:t>
            </w:r>
            <w:r w:rsidRPr="00F32986">
              <w:rPr>
                <w:b/>
                <w:bCs/>
                <w:sz w:val="28"/>
                <w:szCs w:val="28"/>
              </w:rPr>
              <w:t>partners</w:t>
            </w:r>
            <w:r>
              <w:rPr>
                <w:sz w:val="28"/>
                <w:szCs w:val="28"/>
              </w:rPr>
              <w:t>.</w:t>
            </w:r>
          </w:p>
        </w:tc>
      </w:tr>
      <w:tr w:rsidR="00857005" w:rsidRPr="008E647D" w14:paraId="50A1A18B" w14:textId="77777777" w:rsidTr="0238E6F8">
        <w:trPr>
          <w:cantSplit/>
          <w:trHeight w:val="4536"/>
        </w:trPr>
        <w:tc>
          <w:tcPr>
            <w:tcW w:w="3158" w:type="dxa"/>
          </w:tcPr>
          <w:p w14:paraId="34A93A44" w14:textId="32791617" w:rsidR="00857005" w:rsidRPr="008E647D" w:rsidRDefault="003872B8" w:rsidP="0008457B">
            <w:pPr>
              <w:pStyle w:val="EasyRead16"/>
              <w:rPr>
                <w:sz w:val="28"/>
                <w:szCs w:val="28"/>
              </w:rPr>
            </w:pPr>
            <w:r w:rsidRPr="003872B8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2AA8AF4" wp14:editId="7E88A880">
                  <wp:extent cx="1868170" cy="1868170"/>
                  <wp:effectExtent l="0" t="0" r="0" b="0"/>
                  <wp:docPr id="1036455434" name="Picture 49" descr="A group of people sitting at a table with a computer and a person pointing at a blackbo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455434" name="Picture 49" descr="A group of people sitting at a table with a computer and a person pointing at a blackboa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3BB691C" w14:textId="77777777" w:rsidR="00857005" w:rsidRDefault="00857005" w:rsidP="0057370A">
            <w:pPr>
              <w:pStyle w:val="EasyRead16"/>
              <w:rPr>
                <w:sz w:val="28"/>
                <w:szCs w:val="28"/>
              </w:rPr>
            </w:pPr>
          </w:p>
          <w:p w14:paraId="7C8E10C8" w14:textId="77777777" w:rsidR="00F32986" w:rsidRDefault="00F32986" w:rsidP="0057370A">
            <w:pPr>
              <w:pStyle w:val="EasyRead16"/>
              <w:rPr>
                <w:sz w:val="28"/>
                <w:szCs w:val="28"/>
              </w:rPr>
            </w:pPr>
          </w:p>
          <w:p w14:paraId="367277E0" w14:textId="77777777" w:rsidR="00F32986" w:rsidRDefault="00F32986" w:rsidP="00F11C82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things we will do</w:t>
            </w:r>
          </w:p>
          <w:p w14:paraId="6619057C" w14:textId="77777777" w:rsidR="00F32986" w:rsidRDefault="00F32986" w:rsidP="00F32986">
            <w:pPr>
              <w:pStyle w:val="EasyRead16"/>
              <w:rPr>
                <w:sz w:val="28"/>
                <w:szCs w:val="28"/>
              </w:rPr>
            </w:pPr>
          </w:p>
          <w:p w14:paraId="747892B8" w14:textId="3860A4A2" w:rsidR="00F32986" w:rsidRPr="008E647D" w:rsidRDefault="00F32986" w:rsidP="00F3298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them </w:t>
            </w:r>
            <w:r w:rsidRPr="00F32986">
              <w:rPr>
                <w:b/>
                <w:bCs/>
                <w:sz w:val="28"/>
                <w:szCs w:val="28"/>
              </w:rPr>
              <w:t>activities</w:t>
            </w:r>
            <w:r>
              <w:rPr>
                <w:sz w:val="28"/>
                <w:szCs w:val="28"/>
              </w:rPr>
              <w:t>.</w:t>
            </w:r>
          </w:p>
        </w:tc>
      </w:tr>
      <w:tr w:rsidR="00F32986" w:rsidRPr="008E647D" w14:paraId="3C7CECD4" w14:textId="77777777" w:rsidTr="0238E6F8">
        <w:trPr>
          <w:cantSplit/>
          <w:trHeight w:val="3969"/>
        </w:trPr>
        <w:tc>
          <w:tcPr>
            <w:tcW w:w="3158" w:type="dxa"/>
          </w:tcPr>
          <w:p w14:paraId="4E51F15D" w14:textId="7FB53C19" w:rsidR="00F32986" w:rsidRPr="008E647D" w:rsidRDefault="00EE0FD2" w:rsidP="0008457B">
            <w:pPr>
              <w:pStyle w:val="EasyRead16"/>
              <w:rPr>
                <w:sz w:val="28"/>
                <w:szCs w:val="28"/>
              </w:rPr>
            </w:pPr>
            <w:r w:rsidRPr="00EE0FD2">
              <w:rPr>
                <w:noProof/>
                <w:sz w:val="28"/>
                <w:szCs w:val="28"/>
              </w:rPr>
              <w:drawing>
                <wp:inline distT="0" distB="0" distL="0" distR="0" wp14:anchorId="4CDF193C" wp14:editId="53BE3DAA">
                  <wp:extent cx="1868170" cy="1868170"/>
                  <wp:effectExtent l="0" t="0" r="0" b="0"/>
                  <wp:docPr id="1242419143" name="Picture 51" descr="A person standing next to a targ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419143" name="Picture 51" descr="A person standing next to a targ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615677A" w14:textId="77777777" w:rsidR="00F32986" w:rsidRDefault="00F32986" w:rsidP="0057370A">
            <w:pPr>
              <w:pStyle w:val="EasyRead16"/>
              <w:rPr>
                <w:sz w:val="28"/>
                <w:szCs w:val="28"/>
              </w:rPr>
            </w:pPr>
          </w:p>
          <w:p w14:paraId="77A22671" w14:textId="77777777" w:rsidR="00F32986" w:rsidRDefault="00F32986" w:rsidP="0057370A">
            <w:pPr>
              <w:pStyle w:val="EasyRead16"/>
              <w:rPr>
                <w:sz w:val="28"/>
                <w:szCs w:val="28"/>
              </w:rPr>
            </w:pPr>
          </w:p>
          <w:p w14:paraId="79EBC403" w14:textId="74481521" w:rsidR="00F32986" w:rsidRPr="00F32986" w:rsidRDefault="00F32986" w:rsidP="00F11C82">
            <w:pPr>
              <w:pStyle w:val="EasyRead16"/>
              <w:numPr>
                <w:ilvl w:val="0"/>
                <w:numId w:val="23"/>
              </w:numPr>
              <w:rPr>
                <w:b/>
                <w:bCs/>
                <w:sz w:val="28"/>
                <w:szCs w:val="28"/>
              </w:rPr>
            </w:pPr>
            <w:r w:rsidRPr="00F32986">
              <w:rPr>
                <w:b/>
                <w:bCs/>
                <w:sz w:val="28"/>
                <w:szCs w:val="28"/>
              </w:rPr>
              <w:t>Outcomes</w:t>
            </w:r>
          </w:p>
          <w:p w14:paraId="49B2AFB8" w14:textId="77777777" w:rsidR="00F32986" w:rsidRDefault="00F32986" w:rsidP="00F32986">
            <w:pPr>
              <w:pStyle w:val="EasyRead16"/>
              <w:rPr>
                <w:sz w:val="28"/>
                <w:szCs w:val="28"/>
              </w:rPr>
            </w:pPr>
          </w:p>
          <w:p w14:paraId="38A56769" w14:textId="6C707AB3" w:rsidR="00F32986" w:rsidRDefault="2F9EEB6A" w:rsidP="00C7641E">
            <w:pPr>
              <w:pStyle w:val="EasyRead16"/>
              <w:rPr>
                <w:sz w:val="28"/>
                <w:szCs w:val="28"/>
              </w:rPr>
            </w:pPr>
            <w:r w:rsidRPr="0238E6F8">
              <w:rPr>
                <w:sz w:val="28"/>
                <w:szCs w:val="28"/>
                <w:lang w:val="en-US"/>
              </w:rPr>
              <w:t>Outcomes are the things we see when our plans are working.</w:t>
            </w:r>
          </w:p>
        </w:tc>
      </w:tr>
    </w:tbl>
    <w:p w14:paraId="63BF1F58" w14:textId="77777777" w:rsidR="00857005" w:rsidRDefault="00857005" w:rsidP="00857005">
      <w:r>
        <w:br w:type="page"/>
      </w:r>
    </w:p>
    <w:p w14:paraId="13BCCAFC" w14:textId="07D66EDB" w:rsidR="002C5186" w:rsidRPr="00727303" w:rsidRDefault="3BE6FB8C" w:rsidP="002C5186">
      <w:pPr>
        <w:pStyle w:val="EasyReadPageHeader"/>
        <w:rPr>
          <w:color w:val="358189"/>
          <w:sz w:val="48"/>
          <w:szCs w:val="48"/>
        </w:rPr>
      </w:pPr>
      <w:r w:rsidRPr="0A41B33A">
        <w:rPr>
          <w:color w:val="358189"/>
          <w:sz w:val="48"/>
          <w:szCs w:val="48"/>
        </w:rPr>
        <w:lastRenderedPageBreak/>
        <w:t>Aims</w:t>
      </w:r>
    </w:p>
    <w:p w14:paraId="4CC3E381" w14:textId="77777777" w:rsidR="002C5186" w:rsidRDefault="002C5186" w:rsidP="002C5186"/>
    <w:tbl>
      <w:tblPr>
        <w:tblStyle w:val="TableGrid"/>
        <w:tblW w:w="9191" w:type="dxa"/>
        <w:tblInd w:w="-108" w:type="dxa"/>
        <w:tblLayout w:type="fixed"/>
        <w:tblLook w:val="04A0" w:firstRow="1" w:lastRow="0" w:firstColumn="1" w:lastColumn="0" w:noHBand="0" w:noVBand="1"/>
      </w:tblPr>
      <w:tblGrid>
        <w:gridCol w:w="3266"/>
        <w:gridCol w:w="5925"/>
      </w:tblGrid>
      <w:tr w:rsidR="00630547" w14:paraId="0FBA4A47" w14:textId="77777777" w:rsidTr="0A41B33A">
        <w:trPr>
          <w:cantSplit/>
          <w:trHeight w:val="2835"/>
        </w:trPr>
        <w:tc>
          <w:tcPr>
            <w:tcW w:w="3266" w:type="dxa"/>
          </w:tcPr>
          <w:p w14:paraId="7329A983" w14:textId="0C9A7C4F" w:rsidR="00630547" w:rsidRDefault="00630547">
            <w:pPr>
              <w:pStyle w:val="EasyRead16"/>
              <w:rPr>
                <w:noProof/>
              </w:rPr>
            </w:pPr>
            <w:r w:rsidRPr="004821B5">
              <w:rPr>
                <w:noProof/>
                <w:sz w:val="28"/>
                <w:szCs w:val="28"/>
              </w:rPr>
              <w:drawing>
                <wp:inline distT="0" distB="0" distL="0" distR="0" wp14:anchorId="1D9FA7DC" wp14:editId="10F76F80">
                  <wp:extent cx="1868170" cy="1868170"/>
                  <wp:effectExtent l="0" t="0" r="0" b="0"/>
                  <wp:docPr id="837809252" name="Picture 106" descr="A group of people standing around a person in a wheelc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6475255" name="Picture 106" descr="A group of people standing around a person in a wheelc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7B490C9" w14:textId="77777777" w:rsidR="00630547" w:rsidRDefault="00630547" w:rsidP="00630547">
            <w:pPr>
              <w:pStyle w:val="EasyRead16"/>
              <w:rPr>
                <w:sz w:val="28"/>
                <w:szCs w:val="28"/>
              </w:rPr>
            </w:pPr>
          </w:p>
          <w:p w14:paraId="652374D7" w14:textId="77777777" w:rsidR="00630547" w:rsidRDefault="00630547" w:rsidP="00630547">
            <w:pPr>
              <w:pStyle w:val="EasyRead16"/>
              <w:rPr>
                <w:sz w:val="28"/>
                <w:szCs w:val="28"/>
              </w:rPr>
            </w:pPr>
            <w:r w:rsidRPr="0A41B33A">
              <w:rPr>
                <w:sz w:val="28"/>
                <w:szCs w:val="28"/>
              </w:rPr>
              <w:t>We think IDAP should</w:t>
            </w:r>
          </w:p>
          <w:p w14:paraId="1C4645D5" w14:textId="77777777" w:rsidR="00630547" w:rsidRDefault="00630547" w:rsidP="00630547">
            <w:pPr>
              <w:pStyle w:val="EasyRead16"/>
              <w:rPr>
                <w:sz w:val="28"/>
                <w:szCs w:val="28"/>
              </w:rPr>
            </w:pPr>
          </w:p>
          <w:p w14:paraId="2058F4F6" w14:textId="4EF1BB2B" w:rsidR="00630547" w:rsidRDefault="00630547" w:rsidP="00630547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 w:rsidRPr="1FDD161B">
              <w:rPr>
                <w:sz w:val="28"/>
                <w:szCs w:val="28"/>
              </w:rPr>
              <w:t xml:space="preserve">Support people with disability who are at </w:t>
            </w:r>
            <w:r w:rsidRPr="1FDD161B">
              <w:rPr>
                <w:b/>
                <w:bCs/>
                <w:sz w:val="28"/>
                <w:szCs w:val="28"/>
              </w:rPr>
              <w:t>risk</w:t>
            </w:r>
            <w:r w:rsidRPr="1FDD161B">
              <w:rPr>
                <w:sz w:val="28"/>
                <w:szCs w:val="28"/>
              </w:rPr>
              <w:t xml:space="preserve"> of harm.</w:t>
            </w:r>
          </w:p>
        </w:tc>
      </w:tr>
      <w:tr w:rsidR="00630547" w14:paraId="608AC9E4" w14:textId="77777777" w:rsidTr="0A41B33A">
        <w:trPr>
          <w:cantSplit/>
          <w:trHeight w:val="2835"/>
        </w:trPr>
        <w:tc>
          <w:tcPr>
            <w:tcW w:w="3266" w:type="dxa"/>
          </w:tcPr>
          <w:p w14:paraId="3F1E0652" w14:textId="517C1A0D" w:rsidR="00630547" w:rsidRPr="00371C3C" w:rsidRDefault="00630547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10040BD" wp14:editId="21C0483C">
                  <wp:extent cx="1868170" cy="1868170"/>
                  <wp:effectExtent l="0" t="0" r="0" b="0"/>
                  <wp:docPr id="1171234172" name="Picture 30" descr="a person with a warning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314734" name="Picture 30" descr="a person with a warning sig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892F53B" w14:textId="77777777" w:rsidR="00630547" w:rsidRDefault="00630547" w:rsidP="00630547">
            <w:pPr>
              <w:pStyle w:val="EasyRead16"/>
              <w:rPr>
                <w:sz w:val="28"/>
                <w:szCs w:val="28"/>
              </w:rPr>
            </w:pPr>
          </w:p>
          <w:p w14:paraId="58D6A77B" w14:textId="77777777" w:rsidR="00630547" w:rsidRDefault="00630547" w:rsidP="00630547">
            <w:pPr>
              <w:pStyle w:val="EasyRead16"/>
              <w:rPr>
                <w:sz w:val="28"/>
                <w:szCs w:val="28"/>
              </w:rPr>
            </w:pPr>
          </w:p>
          <w:p w14:paraId="7DE54B68" w14:textId="3DE40BBA" w:rsidR="00630547" w:rsidRDefault="00630547" w:rsidP="00630547">
            <w:pPr>
              <w:pStyle w:val="EasyRead16"/>
              <w:rPr>
                <w:sz w:val="28"/>
                <w:szCs w:val="28"/>
              </w:rPr>
            </w:pPr>
            <w:r w:rsidRPr="0238E6F8">
              <w:rPr>
                <w:sz w:val="28"/>
                <w:szCs w:val="28"/>
              </w:rPr>
              <w:t>Risks are the chance that something bad might happen to you.</w:t>
            </w:r>
          </w:p>
        </w:tc>
      </w:tr>
      <w:tr w:rsidR="00630547" w14:paraId="5FA61B98" w14:textId="77777777" w:rsidTr="0A41B33A">
        <w:trPr>
          <w:cantSplit/>
          <w:trHeight w:val="2835"/>
        </w:trPr>
        <w:tc>
          <w:tcPr>
            <w:tcW w:w="3266" w:type="dxa"/>
          </w:tcPr>
          <w:p w14:paraId="18DBB444" w14:textId="1718EFAF" w:rsidR="00630547" w:rsidRPr="00B0481D" w:rsidRDefault="00630547">
            <w:pPr>
              <w:pStyle w:val="EasyRead16"/>
              <w:rPr>
                <w:noProof/>
                <w:sz w:val="28"/>
                <w:szCs w:val="28"/>
              </w:rPr>
            </w:pPr>
            <w:r w:rsidRPr="00371C3C">
              <w:rPr>
                <w:noProof/>
                <w:sz w:val="28"/>
                <w:szCs w:val="28"/>
              </w:rPr>
              <w:drawing>
                <wp:inline distT="0" distB="0" distL="0" distR="0" wp14:anchorId="32AFD3FB" wp14:editId="1E6421FF">
                  <wp:extent cx="1868170" cy="1868170"/>
                  <wp:effectExtent l="0" t="0" r="0" b="0"/>
                  <wp:docPr id="209824808" name="Picture 110" descr="A person thinking about a car and a bask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429340" name="Picture 110" descr="A person thinking about a car and a bask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9A1A91B" w14:textId="77777777" w:rsidR="00630547" w:rsidRDefault="00630547" w:rsidP="00630547">
            <w:pPr>
              <w:pStyle w:val="EasyRead16"/>
              <w:rPr>
                <w:sz w:val="28"/>
                <w:szCs w:val="28"/>
              </w:rPr>
            </w:pPr>
          </w:p>
          <w:p w14:paraId="79E16DA3" w14:textId="77777777" w:rsidR="00630547" w:rsidRDefault="00630547" w:rsidP="0063054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will make sure people with disability get support to</w:t>
            </w:r>
          </w:p>
          <w:p w14:paraId="5838030B" w14:textId="77777777" w:rsidR="00630547" w:rsidRDefault="00630547" w:rsidP="00630547">
            <w:pPr>
              <w:pStyle w:val="EasyRead16"/>
              <w:rPr>
                <w:sz w:val="28"/>
                <w:szCs w:val="28"/>
              </w:rPr>
            </w:pPr>
          </w:p>
          <w:p w14:paraId="3F9F5C56" w14:textId="77D9AE82" w:rsidR="00630547" w:rsidRDefault="00630547" w:rsidP="00630547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Make their own choices</w:t>
            </w:r>
          </w:p>
        </w:tc>
      </w:tr>
      <w:tr w:rsidR="001E6B03" w14:paraId="2F41BDCB" w14:textId="77777777" w:rsidTr="0A41B33A">
        <w:trPr>
          <w:cantSplit/>
          <w:trHeight w:val="2835"/>
        </w:trPr>
        <w:tc>
          <w:tcPr>
            <w:tcW w:w="3266" w:type="dxa"/>
          </w:tcPr>
          <w:p w14:paraId="123D8DAE" w14:textId="26B406BC" w:rsidR="001E6B03" w:rsidRPr="00390DB9" w:rsidRDefault="00630547">
            <w:pPr>
              <w:pStyle w:val="EasyRead16"/>
              <w:rPr>
                <w:noProof/>
                <w:sz w:val="28"/>
                <w:szCs w:val="28"/>
              </w:rPr>
            </w:pPr>
            <w:r w:rsidRPr="00B0481D">
              <w:rPr>
                <w:noProof/>
                <w:sz w:val="28"/>
                <w:szCs w:val="28"/>
              </w:rPr>
              <w:drawing>
                <wp:inline distT="0" distB="0" distL="0" distR="0" wp14:anchorId="63731317" wp14:editId="50B04D6B">
                  <wp:extent cx="1868170" cy="1868170"/>
                  <wp:effectExtent l="0" t="0" r="0" b="0"/>
                  <wp:docPr id="969009545" name="Picture 26" descr="a person t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3295535" name="Picture 26" descr="a person tal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4E79C09" w14:textId="77777777" w:rsidR="00630547" w:rsidRDefault="00630547" w:rsidP="00630547">
            <w:pPr>
              <w:pStyle w:val="EasyRead16"/>
              <w:rPr>
                <w:sz w:val="28"/>
                <w:szCs w:val="28"/>
              </w:rPr>
            </w:pPr>
          </w:p>
          <w:p w14:paraId="4459B3A6" w14:textId="77777777" w:rsidR="00630547" w:rsidRDefault="00630547" w:rsidP="00630547">
            <w:pPr>
              <w:pStyle w:val="EasyRead16"/>
              <w:rPr>
                <w:sz w:val="28"/>
                <w:szCs w:val="28"/>
              </w:rPr>
            </w:pPr>
          </w:p>
          <w:p w14:paraId="5E70FA5E" w14:textId="404DD1DA" w:rsidR="001E6B03" w:rsidRDefault="00630547" w:rsidP="00630547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Speak up for their rights.</w:t>
            </w:r>
          </w:p>
        </w:tc>
      </w:tr>
      <w:tr w:rsidR="00F7004A" w14:paraId="67200F4D" w14:textId="77777777" w:rsidTr="0A41B33A">
        <w:trPr>
          <w:cantSplit/>
          <w:trHeight w:val="2835"/>
        </w:trPr>
        <w:tc>
          <w:tcPr>
            <w:tcW w:w="3266" w:type="dxa"/>
          </w:tcPr>
          <w:p w14:paraId="02F6EA9B" w14:textId="77777777" w:rsidR="00F7004A" w:rsidRPr="00EE0FD2" w:rsidRDefault="00F7004A">
            <w:pPr>
              <w:pStyle w:val="EasyRead16"/>
              <w:rPr>
                <w:noProof/>
                <w:sz w:val="28"/>
                <w:szCs w:val="28"/>
              </w:rPr>
            </w:pPr>
            <w:r w:rsidRPr="00390DB9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57CE1CF" wp14:editId="42EF7C1E">
                  <wp:extent cx="1868170" cy="1868170"/>
                  <wp:effectExtent l="0" t="0" r="0" b="0"/>
                  <wp:docPr id="1816489438" name="Picture 33" descr="A group of people sitting around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056075" name="Picture 33" descr="A group of people sitting around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592E30C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</w:p>
          <w:p w14:paraId="7F1D19AD" w14:textId="37A26F50" w:rsidR="00F7004A" w:rsidRDefault="009B2E0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To do this we think </w:t>
            </w:r>
            <w:r w:rsidR="00F7004A" w:rsidRPr="0A41B33A">
              <w:rPr>
                <w:sz w:val="28"/>
                <w:szCs w:val="28"/>
              </w:rPr>
              <w:t>IDAP should</w:t>
            </w:r>
          </w:p>
          <w:p w14:paraId="1A6EFC48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</w:p>
          <w:p w14:paraId="2ED12881" w14:textId="77777777" w:rsidR="00F7004A" w:rsidRDefault="00F7004A" w:rsidP="00F11C82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Help people with disability and their supports to get individual disability advocacy support</w:t>
            </w:r>
          </w:p>
          <w:p w14:paraId="290BA83E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</w:p>
          <w:p w14:paraId="3F422206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need to be able to get it when they need it.</w:t>
            </w:r>
          </w:p>
        </w:tc>
      </w:tr>
      <w:tr w:rsidR="00F7004A" w14:paraId="6C765803" w14:textId="77777777" w:rsidTr="0A41B33A">
        <w:trPr>
          <w:cantSplit/>
          <w:trHeight w:val="3969"/>
        </w:trPr>
        <w:tc>
          <w:tcPr>
            <w:tcW w:w="3266" w:type="dxa"/>
          </w:tcPr>
          <w:p w14:paraId="53F7F5FB" w14:textId="77777777" w:rsidR="00F7004A" w:rsidRPr="00390DB9" w:rsidRDefault="00F7004A">
            <w:pPr>
              <w:pStyle w:val="EasyRead16"/>
              <w:rPr>
                <w:noProof/>
                <w:sz w:val="28"/>
                <w:szCs w:val="28"/>
              </w:rPr>
            </w:pPr>
            <w:r w:rsidRPr="004475E6">
              <w:rPr>
                <w:noProof/>
                <w:sz w:val="28"/>
                <w:szCs w:val="28"/>
              </w:rPr>
              <w:drawing>
                <wp:inline distT="0" distB="0" distL="0" distR="0" wp14:anchorId="78797465" wp14:editId="66733D4D">
                  <wp:extent cx="1868170" cy="1868170"/>
                  <wp:effectExtent l="0" t="0" r="0" b="0"/>
                  <wp:docPr id="1893035186" name="Picture 124" descr="diverse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562221" name="Picture 124" descr="diverse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AA4856F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</w:p>
          <w:p w14:paraId="449FD8B4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</w:p>
          <w:p w14:paraId="43494203" w14:textId="77777777" w:rsidR="00F7004A" w:rsidRDefault="00F7004A" w:rsidP="00F11C82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 w:rsidRPr="1FDD161B">
              <w:rPr>
                <w:sz w:val="28"/>
                <w:szCs w:val="28"/>
              </w:rPr>
              <w:t>Have advocacy that is more culturally responsive</w:t>
            </w:r>
          </w:p>
        </w:tc>
      </w:tr>
      <w:tr w:rsidR="00F7004A" w14:paraId="31F0E30A" w14:textId="77777777" w:rsidTr="0A41B33A">
        <w:trPr>
          <w:cantSplit/>
          <w:trHeight w:val="2835"/>
        </w:trPr>
        <w:tc>
          <w:tcPr>
            <w:tcW w:w="3266" w:type="dxa"/>
          </w:tcPr>
          <w:p w14:paraId="131B4CA6" w14:textId="77777777" w:rsidR="00F7004A" w:rsidRPr="004475E6" w:rsidRDefault="00F7004A">
            <w:pPr>
              <w:pStyle w:val="EasyRead16"/>
              <w:rPr>
                <w:noProof/>
                <w:sz w:val="28"/>
                <w:szCs w:val="28"/>
              </w:rPr>
            </w:pPr>
            <w:r w:rsidRPr="00FE4420">
              <w:rPr>
                <w:noProof/>
                <w:sz w:val="28"/>
                <w:szCs w:val="28"/>
              </w:rPr>
              <w:drawing>
                <wp:inline distT="0" distB="0" distL="0" distR="0" wp14:anchorId="6E03A17D" wp14:editId="1C57358B">
                  <wp:extent cx="1868170" cy="1868170"/>
                  <wp:effectExtent l="0" t="0" r="0" b="0"/>
                  <wp:docPr id="1199184608" name="Picture 35" descr="A group of people sitting at a table with a mega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175252" name="Picture 35" descr="A group of people sitting at a table with a megapho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95842F7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</w:p>
          <w:p w14:paraId="6A0DBC38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</w:p>
          <w:p w14:paraId="2BFA9CEB" w14:textId="3A88F3F4" w:rsidR="00F7004A" w:rsidRDefault="00F7004A" w:rsidP="00F11C82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Help organisations build their skills</w:t>
            </w:r>
          </w:p>
          <w:p w14:paraId="48629E6A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</w:p>
          <w:p w14:paraId="0A642772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will mean they can do more advocacy that is</w:t>
            </w:r>
          </w:p>
          <w:p w14:paraId="3F49F936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</w:p>
          <w:p w14:paraId="13EA5A52" w14:textId="77777777" w:rsidR="00F7004A" w:rsidRDefault="00F7004A" w:rsidP="00F11C82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Go</w:t>
            </w:r>
            <w:r w:rsidRPr="000B3EBF">
              <w:rPr>
                <w:sz w:val="28"/>
                <w:szCs w:val="28"/>
              </w:rPr>
              <w:t>od</w:t>
            </w:r>
          </w:p>
          <w:p w14:paraId="2097BD21" w14:textId="77777777" w:rsidR="00F7004A" w:rsidRPr="000D4A86" w:rsidRDefault="00F7004A" w:rsidP="00F11C82">
            <w:pPr>
              <w:pStyle w:val="EasyRead16"/>
              <w:numPr>
                <w:ilvl w:val="0"/>
                <w:numId w:val="16"/>
              </w:numPr>
              <w:rPr>
                <w:b/>
                <w:bCs/>
                <w:sz w:val="28"/>
                <w:szCs w:val="28"/>
              </w:rPr>
            </w:pPr>
            <w:r w:rsidRPr="000D4A86">
              <w:rPr>
                <w:b/>
                <w:bCs/>
                <w:sz w:val="28"/>
                <w:szCs w:val="28"/>
              </w:rPr>
              <w:t xml:space="preserve">Inclusive </w:t>
            </w:r>
          </w:p>
          <w:p w14:paraId="783F5D72" w14:textId="77777777" w:rsidR="00F7004A" w:rsidRDefault="00F7004A" w:rsidP="00F11C82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000D4A86">
              <w:rPr>
                <w:b/>
                <w:bCs/>
                <w:sz w:val="28"/>
                <w:szCs w:val="28"/>
              </w:rPr>
              <w:t>Responsive</w:t>
            </w:r>
            <w:r>
              <w:rPr>
                <w:sz w:val="28"/>
                <w:szCs w:val="28"/>
              </w:rPr>
              <w:t>.</w:t>
            </w:r>
          </w:p>
        </w:tc>
      </w:tr>
      <w:tr w:rsidR="00F7004A" w14:paraId="2817E8C8" w14:textId="77777777" w:rsidTr="00C10BAB">
        <w:trPr>
          <w:cantSplit/>
          <w:trHeight w:val="4253"/>
        </w:trPr>
        <w:tc>
          <w:tcPr>
            <w:tcW w:w="3266" w:type="dxa"/>
          </w:tcPr>
          <w:p w14:paraId="0142BD98" w14:textId="77777777" w:rsidR="00F7004A" w:rsidRPr="00FE4420" w:rsidRDefault="00F7004A">
            <w:pPr>
              <w:pStyle w:val="EasyRead16"/>
              <w:rPr>
                <w:noProof/>
                <w:sz w:val="28"/>
                <w:szCs w:val="28"/>
              </w:rPr>
            </w:pPr>
            <w:r w:rsidRPr="00FE4420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58ADD628" wp14:editId="1FFDB35F">
                  <wp:extent cx="1868170" cy="1868170"/>
                  <wp:effectExtent l="0" t="0" r="0" b="0"/>
                  <wp:docPr id="596782663" name="Picture 37" descr="A group of people with a person in a wheelchair and a person in a wheelc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7186289" name="Picture 37" descr="A group of people with a person in a wheelchair and a person in a wheelc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8702437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</w:p>
          <w:p w14:paraId="012A5470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  <w:r w:rsidRPr="0238E6F8">
              <w:rPr>
                <w:sz w:val="28"/>
                <w:szCs w:val="28"/>
              </w:rPr>
              <w:t>Inclusive is when everyone</w:t>
            </w:r>
          </w:p>
          <w:p w14:paraId="4FF5EE7B" w14:textId="77777777" w:rsidR="00F7004A" w:rsidRPr="00076211" w:rsidRDefault="00F7004A">
            <w:pPr>
              <w:pStyle w:val="EasyRead16"/>
              <w:rPr>
                <w:sz w:val="28"/>
                <w:szCs w:val="28"/>
              </w:rPr>
            </w:pPr>
          </w:p>
          <w:p w14:paraId="28CABB74" w14:textId="77777777" w:rsidR="00F7004A" w:rsidRPr="00076211" w:rsidRDefault="00F7004A" w:rsidP="00F11C82">
            <w:pPr>
              <w:pStyle w:val="EasyRead16"/>
              <w:numPr>
                <w:ilvl w:val="0"/>
                <w:numId w:val="14"/>
              </w:numPr>
              <w:rPr>
                <w:b/>
                <w:sz w:val="28"/>
                <w:szCs w:val="28"/>
              </w:rPr>
            </w:pPr>
            <w:r w:rsidRPr="00076211">
              <w:rPr>
                <w:sz w:val="28"/>
                <w:szCs w:val="28"/>
              </w:rPr>
              <w:t xml:space="preserve">Can </w:t>
            </w:r>
            <w:r w:rsidRPr="00076211">
              <w:rPr>
                <w:b/>
                <w:sz w:val="28"/>
                <w:szCs w:val="28"/>
              </w:rPr>
              <w:t>take part</w:t>
            </w:r>
          </w:p>
          <w:p w14:paraId="04861D1F" w14:textId="77777777" w:rsidR="00F7004A" w:rsidRDefault="00F7004A" w:rsidP="00F11C82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 w:rsidRPr="00076211">
              <w:rPr>
                <w:sz w:val="28"/>
                <w:szCs w:val="28"/>
              </w:rPr>
              <w:t xml:space="preserve">Feels like they </w:t>
            </w:r>
            <w:r w:rsidRPr="00076211">
              <w:rPr>
                <w:b/>
                <w:sz w:val="28"/>
                <w:szCs w:val="28"/>
              </w:rPr>
              <w:t>belong</w:t>
            </w:r>
            <w:r w:rsidRPr="00076211">
              <w:rPr>
                <w:sz w:val="28"/>
                <w:szCs w:val="28"/>
              </w:rPr>
              <w:t>.</w:t>
            </w:r>
          </w:p>
        </w:tc>
      </w:tr>
      <w:tr w:rsidR="00F7004A" w14:paraId="3063DAA7" w14:textId="77777777" w:rsidTr="00C10BAB">
        <w:trPr>
          <w:cantSplit/>
          <w:trHeight w:val="4253"/>
        </w:trPr>
        <w:tc>
          <w:tcPr>
            <w:tcW w:w="3266" w:type="dxa"/>
          </w:tcPr>
          <w:p w14:paraId="384A152D" w14:textId="77777777" w:rsidR="00F7004A" w:rsidRPr="00FE4420" w:rsidRDefault="00F7004A">
            <w:pPr>
              <w:pStyle w:val="EasyRead16"/>
              <w:rPr>
                <w:noProof/>
                <w:sz w:val="28"/>
                <w:szCs w:val="28"/>
              </w:rPr>
            </w:pPr>
            <w:r w:rsidRPr="00780222">
              <w:rPr>
                <w:noProof/>
                <w:sz w:val="28"/>
                <w:szCs w:val="28"/>
              </w:rPr>
              <w:drawing>
                <wp:inline distT="0" distB="0" distL="0" distR="0" wp14:anchorId="62D6FA22" wp14:editId="6C46D426">
                  <wp:extent cx="1868170" cy="1868170"/>
                  <wp:effectExtent l="0" t="0" r="0" b="0"/>
                  <wp:docPr id="8852803" name="Picture 104" descr="a person looking at her watch and a clock with a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083985" name="Picture 104" descr="a person looking at her watch and a clock with a ti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D1B34FE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</w:p>
          <w:p w14:paraId="67CCBF59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  <w:r w:rsidRPr="0238E6F8">
              <w:rPr>
                <w:sz w:val="28"/>
                <w:szCs w:val="28"/>
              </w:rPr>
              <w:t>Responsive means acting</w:t>
            </w:r>
          </w:p>
          <w:p w14:paraId="34D5B9AF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</w:p>
          <w:p w14:paraId="06414E30" w14:textId="77777777" w:rsidR="00F7004A" w:rsidRDefault="00F7004A" w:rsidP="00F11C82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Quickly</w:t>
            </w:r>
          </w:p>
          <w:p w14:paraId="1261323A" w14:textId="77777777" w:rsidR="00F7004A" w:rsidRDefault="00F7004A" w:rsidP="00F11C82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In a good way</w:t>
            </w:r>
          </w:p>
          <w:p w14:paraId="35D083AF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</w:p>
          <w:p w14:paraId="1B589549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When things need to change.</w:t>
            </w:r>
          </w:p>
        </w:tc>
      </w:tr>
      <w:tr w:rsidR="00F7004A" w14:paraId="1670B54B" w14:textId="77777777" w:rsidTr="00C10BAB">
        <w:trPr>
          <w:cantSplit/>
          <w:trHeight w:val="2835"/>
        </w:trPr>
        <w:tc>
          <w:tcPr>
            <w:tcW w:w="3266" w:type="dxa"/>
          </w:tcPr>
          <w:p w14:paraId="01C7F6F0" w14:textId="77777777" w:rsidR="00F7004A" w:rsidRPr="00780222" w:rsidRDefault="00F7004A">
            <w:pPr>
              <w:pStyle w:val="EasyRead16"/>
              <w:rPr>
                <w:noProof/>
                <w:sz w:val="28"/>
                <w:szCs w:val="28"/>
              </w:rPr>
            </w:pPr>
            <w:r w:rsidRPr="00AF5B22">
              <w:rPr>
                <w:noProof/>
                <w:sz w:val="28"/>
                <w:szCs w:val="28"/>
              </w:rPr>
              <w:drawing>
                <wp:inline distT="0" distB="0" distL="0" distR="0" wp14:anchorId="7445A1EC" wp14:editId="2E61DF22">
                  <wp:extent cx="1868170" cy="1868170"/>
                  <wp:effectExtent l="0" t="0" r="0" b="0"/>
                  <wp:docPr id="805059510" name="Picture 39" descr="A group of people standing in front of a person in a wheelc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984011" name="Picture 39" descr="A group of people standing in front of a person in a wheelc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F59067D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</w:p>
          <w:p w14:paraId="0AE7AE6F" w14:textId="77777777" w:rsidR="00850965" w:rsidRDefault="00850965">
            <w:pPr>
              <w:pStyle w:val="EasyRead16"/>
              <w:rPr>
                <w:sz w:val="28"/>
                <w:szCs w:val="28"/>
              </w:rPr>
            </w:pPr>
          </w:p>
          <w:p w14:paraId="48FDF486" w14:textId="77777777" w:rsidR="00F7004A" w:rsidRDefault="00F7004A" w:rsidP="00F11C82">
            <w:pPr>
              <w:pStyle w:val="EasyRead16"/>
              <w:numPr>
                <w:ilvl w:val="0"/>
                <w:numId w:val="3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Supports advocacy that helps with</w:t>
            </w:r>
          </w:p>
          <w:p w14:paraId="519A9956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</w:p>
          <w:p w14:paraId="32F95E39" w14:textId="77777777" w:rsidR="00F7004A" w:rsidRPr="00E578A0" w:rsidRDefault="00F7004A" w:rsidP="00F11C82">
            <w:pPr>
              <w:pStyle w:val="EasyRead16"/>
              <w:numPr>
                <w:ilvl w:val="0"/>
                <w:numId w:val="17"/>
              </w:numPr>
              <w:rPr>
                <w:b/>
                <w:bCs/>
                <w:sz w:val="28"/>
                <w:szCs w:val="28"/>
              </w:rPr>
            </w:pPr>
            <w:r w:rsidRPr="00E578A0">
              <w:rPr>
                <w:b/>
                <w:bCs/>
                <w:sz w:val="28"/>
                <w:szCs w:val="28"/>
              </w:rPr>
              <w:t>Discrimination</w:t>
            </w:r>
          </w:p>
          <w:p w14:paraId="23A06C5A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</w:p>
          <w:p w14:paraId="5C6982A6" w14:textId="77777777" w:rsidR="00F7004A" w:rsidRPr="00FB4077" w:rsidRDefault="00F7004A">
            <w:pPr>
              <w:spacing w:line="360" w:lineRule="auto"/>
              <w:rPr>
                <w:sz w:val="28"/>
                <w:szCs w:val="28"/>
              </w:rPr>
            </w:pPr>
            <w:r w:rsidRPr="0238E6F8">
              <w:rPr>
                <w:sz w:val="28"/>
                <w:szCs w:val="28"/>
              </w:rPr>
              <w:t xml:space="preserve">Discrimination means treating someone unfairly because of something about them they </w:t>
            </w:r>
            <w:r w:rsidRPr="0238E6F8">
              <w:rPr>
                <w:b/>
                <w:bCs/>
                <w:sz w:val="28"/>
                <w:szCs w:val="28"/>
              </w:rPr>
              <w:t>cannot</w:t>
            </w:r>
            <w:r w:rsidRPr="0238E6F8">
              <w:rPr>
                <w:sz w:val="28"/>
                <w:szCs w:val="28"/>
              </w:rPr>
              <w:t xml:space="preserve"> change.</w:t>
            </w:r>
          </w:p>
          <w:p w14:paraId="56C5FEDB" w14:textId="77777777" w:rsidR="00F7004A" w:rsidRPr="00FB4077" w:rsidRDefault="00F7004A">
            <w:pPr>
              <w:spacing w:line="360" w:lineRule="auto"/>
              <w:rPr>
                <w:sz w:val="28"/>
                <w:szCs w:val="28"/>
              </w:rPr>
            </w:pPr>
          </w:p>
          <w:p w14:paraId="04CF0EA0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  <w:r w:rsidRPr="00FB4077">
              <w:rPr>
                <w:sz w:val="28"/>
                <w:szCs w:val="28"/>
              </w:rPr>
              <w:t>Like they have a disability.</w:t>
            </w:r>
          </w:p>
        </w:tc>
      </w:tr>
      <w:tr w:rsidR="00F7004A" w14:paraId="011C6978" w14:textId="77777777" w:rsidTr="0A41B33A">
        <w:trPr>
          <w:cantSplit/>
          <w:trHeight w:val="4536"/>
        </w:trPr>
        <w:tc>
          <w:tcPr>
            <w:tcW w:w="3266" w:type="dxa"/>
          </w:tcPr>
          <w:p w14:paraId="7CE7B551" w14:textId="77777777" w:rsidR="00F7004A" w:rsidRPr="00AF5B22" w:rsidRDefault="00F7004A">
            <w:pPr>
              <w:pStyle w:val="EasyRead16"/>
              <w:rPr>
                <w:noProof/>
                <w:sz w:val="28"/>
                <w:szCs w:val="28"/>
              </w:rPr>
            </w:pPr>
            <w:r w:rsidRPr="00AF5B22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7BB9F3B0" wp14:editId="27C6AD10">
                  <wp:extent cx="1868170" cy="1868170"/>
                  <wp:effectExtent l="0" t="0" r="0" b="0"/>
                  <wp:docPr id="1403090951" name="Picture 41" descr="A person holding a sign with a person in a wheelchair and a person in a su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5617317" name="Picture 41" descr="A person holding a sign with a person in a wheelchair and a person in a su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023D1AB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</w:p>
          <w:p w14:paraId="592F8707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</w:p>
          <w:p w14:paraId="0F5C05B1" w14:textId="77777777" w:rsidR="00F7004A" w:rsidRDefault="00F7004A" w:rsidP="00F11C82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Making </w:t>
            </w:r>
            <w:r w:rsidRPr="00E578A0">
              <w:rPr>
                <w:b/>
                <w:bCs/>
                <w:sz w:val="28"/>
                <w:szCs w:val="28"/>
              </w:rPr>
              <w:t>policies</w:t>
            </w:r>
            <w:r>
              <w:rPr>
                <w:sz w:val="28"/>
                <w:szCs w:val="28"/>
              </w:rPr>
              <w:t xml:space="preserve"> better</w:t>
            </w:r>
          </w:p>
          <w:p w14:paraId="58530B3A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</w:p>
          <w:p w14:paraId="04E28531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  <w:r w:rsidRPr="0238E6F8">
              <w:rPr>
                <w:sz w:val="28"/>
                <w:szCs w:val="28"/>
              </w:rPr>
              <w:t>Policies are plans for how to do things.</w:t>
            </w:r>
          </w:p>
        </w:tc>
      </w:tr>
      <w:tr w:rsidR="00F7004A" w14:paraId="45254227" w14:textId="77777777" w:rsidTr="0A41B33A">
        <w:trPr>
          <w:cantSplit/>
          <w:trHeight w:val="4536"/>
        </w:trPr>
        <w:tc>
          <w:tcPr>
            <w:tcW w:w="3266" w:type="dxa"/>
          </w:tcPr>
          <w:p w14:paraId="3A06CAB4" w14:textId="77777777" w:rsidR="00F7004A" w:rsidRPr="00AF5B22" w:rsidRDefault="00F7004A">
            <w:pPr>
              <w:pStyle w:val="EasyRead16"/>
              <w:rPr>
                <w:noProof/>
                <w:sz w:val="28"/>
                <w:szCs w:val="28"/>
              </w:rPr>
            </w:pPr>
            <w:r w:rsidRPr="004821B5">
              <w:rPr>
                <w:noProof/>
                <w:sz w:val="28"/>
                <w:szCs w:val="28"/>
              </w:rPr>
              <w:drawing>
                <wp:inline distT="0" distB="0" distL="0" distR="0" wp14:anchorId="0BE9F7B0" wp14:editId="29CFC93F">
                  <wp:extent cx="1868170" cy="1868170"/>
                  <wp:effectExtent l="0" t="0" r="0" b="0"/>
                  <wp:docPr id="1397561280" name="Picture 108" descr="A person pointing at a clipboard with a child pointing at a grap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2001523" name="Picture 108" descr="A person pointing at a clipboard with a child pointing at a grap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19B3861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</w:p>
          <w:p w14:paraId="2ACEB024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</w:p>
          <w:p w14:paraId="564812D1" w14:textId="77777777" w:rsidR="00F7004A" w:rsidRDefault="00F7004A" w:rsidP="00F11C82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Making the way services do things better</w:t>
            </w:r>
          </w:p>
          <w:p w14:paraId="2606CF8B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</w:p>
          <w:p w14:paraId="6E54C562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can be called </w:t>
            </w:r>
            <w:r w:rsidRPr="00780F7B">
              <w:rPr>
                <w:b/>
                <w:bCs/>
                <w:sz w:val="28"/>
                <w:szCs w:val="28"/>
              </w:rPr>
              <w:t>improving practice</w:t>
            </w:r>
            <w:r>
              <w:rPr>
                <w:sz w:val="28"/>
                <w:szCs w:val="28"/>
              </w:rPr>
              <w:t>.</w:t>
            </w:r>
          </w:p>
        </w:tc>
      </w:tr>
      <w:tr w:rsidR="00F7004A" w14:paraId="6EF76F7C" w14:textId="77777777" w:rsidTr="0A41B33A">
        <w:trPr>
          <w:cantSplit/>
          <w:trHeight w:val="2835"/>
        </w:trPr>
        <w:tc>
          <w:tcPr>
            <w:tcW w:w="3266" w:type="dxa"/>
          </w:tcPr>
          <w:p w14:paraId="4167AE41" w14:textId="77777777" w:rsidR="00F7004A" w:rsidRPr="004821B5" w:rsidRDefault="00F7004A">
            <w:pPr>
              <w:pStyle w:val="EasyRead16"/>
              <w:rPr>
                <w:noProof/>
                <w:sz w:val="28"/>
                <w:szCs w:val="28"/>
              </w:rPr>
            </w:pPr>
            <w:r w:rsidRPr="00ED16E8">
              <w:rPr>
                <w:noProof/>
                <w:sz w:val="28"/>
                <w:szCs w:val="28"/>
              </w:rPr>
              <w:drawing>
                <wp:inline distT="0" distB="0" distL="0" distR="0" wp14:anchorId="2368331B" wp14:editId="6F7D55A4">
                  <wp:extent cx="1868170" cy="1868170"/>
                  <wp:effectExtent l="0" t="0" r="0" b="0"/>
                  <wp:docPr id="1328799551" name="Picture 43" descr="a person with a prosthetic leg next to a barrier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630004" name="Picture 43" descr="a person with a prosthetic leg next to a barrier sig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194D685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</w:p>
          <w:p w14:paraId="05F67D2B" w14:textId="77777777" w:rsidR="00F7004A" w:rsidRDefault="00F7004A" w:rsidP="00F11C82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Having less </w:t>
            </w:r>
            <w:r w:rsidRPr="000E5004">
              <w:rPr>
                <w:b/>
                <w:bCs/>
                <w:sz w:val="28"/>
                <w:szCs w:val="28"/>
              </w:rPr>
              <w:t>barriers</w:t>
            </w:r>
            <w:r>
              <w:rPr>
                <w:sz w:val="28"/>
                <w:szCs w:val="28"/>
              </w:rPr>
              <w:t xml:space="preserve"> for people to be included</w:t>
            </w:r>
          </w:p>
          <w:p w14:paraId="5C2C8DB9" w14:textId="77777777" w:rsidR="00F7004A" w:rsidRDefault="00F7004A">
            <w:pPr>
              <w:pStyle w:val="EasyRead16"/>
              <w:rPr>
                <w:sz w:val="28"/>
                <w:szCs w:val="28"/>
              </w:rPr>
            </w:pPr>
          </w:p>
          <w:p w14:paraId="3445C767" w14:textId="77777777" w:rsidR="00F7004A" w:rsidRDefault="00F7004A">
            <w:pPr>
              <w:spacing w:line="360" w:lineRule="auto"/>
              <w:rPr>
                <w:sz w:val="28"/>
                <w:szCs w:val="28"/>
              </w:rPr>
            </w:pPr>
            <w:r w:rsidRPr="0238E6F8">
              <w:rPr>
                <w:sz w:val="28"/>
                <w:szCs w:val="28"/>
              </w:rPr>
              <w:t>A barrier is something that stops you from doing what you</w:t>
            </w:r>
          </w:p>
          <w:p w14:paraId="73FF820C" w14:textId="77777777" w:rsidR="00F7004A" w:rsidRPr="00F56233" w:rsidRDefault="00F7004A">
            <w:pPr>
              <w:spacing w:line="360" w:lineRule="auto"/>
              <w:rPr>
                <w:sz w:val="28"/>
                <w:szCs w:val="28"/>
              </w:rPr>
            </w:pPr>
          </w:p>
          <w:p w14:paraId="2C2CF913" w14:textId="77777777" w:rsidR="00F7004A" w:rsidRPr="00F56233" w:rsidRDefault="00F7004A" w:rsidP="00F11C82">
            <w:pPr>
              <w:pStyle w:val="ListParagraph"/>
              <w:numPr>
                <w:ilvl w:val="0"/>
                <w:numId w:val="19"/>
              </w:numPr>
              <w:spacing w:line="360" w:lineRule="auto"/>
              <w:rPr>
                <w:sz w:val="28"/>
                <w:szCs w:val="28"/>
              </w:rPr>
            </w:pPr>
            <w:r w:rsidRPr="00F56233">
              <w:rPr>
                <w:sz w:val="28"/>
                <w:szCs w:val="28"/>
              </w:rPr>
              <w:t>Want</w:t>
            </w:r>
          </w:p>
          <w:p w14:paraId="545C2B56" w14:textId="77777777" w:rsidR="00F7004A" w:rsidRDefault="00F7004A" w:rsidP="00F11C82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 w:rsidRPr="00F56233">
              <w:rPr>
                <w:sz w:val="28"/>
                <w:szCs w:val="28"/>
              </w:rPr>
              <w:t>Need.</w:t>
            </w:r>
          </w:p>
        </w:tc>
      </w:tr>
    </w:tbl>
    <w:p w14:paraId="4321F5F1" w14:textId="77777777" w:rsidR="002C5186" w:rsidRDefault="002C5186">
      <w:r>
        <w:br w:type="page"/>
      </w:r>
    </w:p>
    <w:p w14:paraId="6A5DAEF9" w14:textId="5F4AFD41" w:rsidR="002C5186" w:rsidRPr="00727303" w:rsidRDefault="002C5186" w:rsidP="002C5186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Partners</w:t>
      </w:r>
    </w:p>
    <w:p w14:paraId="270E63AB" w14:textId="77777777" w:rsidR="002C5186" w:rsidRDefault="002C5186" w:rsidP="002C5186"/>
    <w:tbl>
      <w:tblPr>
        <w:tblStyle w:val="TableGrid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2C5186" w:rsidRPr="008E647D" w14:paraId="57BE965C" w14:textId="77777777" w:rsidTr="007C5DE6">
        <w:trPr>
          <w:cantSplit/>
          <w:trHeight w:val="4536"/>
        </w:trPr>
        <w:tc>
          <w:tcPr>
            <w:tcW w:w="3158" w:type="dxa"/>
          </w:tcPr>
          <w:p w14:paraId="6E126F76" w14:textId="43817984" w:rsidR="002C5186" w:rsidRPr="008E647D" w:rsidRDefault="00EE0FD2" w:rsidP="0008457B">
            <w:pPr>
              <w:pStyle w:val="EasyRead16"/>
              <w:rPr>
                <w:sz w:val="28"/>
                <w:szCs w:val="28"/>
              </w:rPr>
            </w:pPr>
            <w:r w:rsidRPr="0067354B">
              <w:rPr>
                <w:noProof/>
                <w:sz w:val="28"/>
                <w:szCs w:val="28"/>
              </w:rPr>
              <w:drawing>
                <wp:inline distT="0" distB="0" distL="0" distR="0" wp14:anchorId="591F9AE9" wp14:editId="2C86D44E">
                  <wp:extent cx="1868170" cy="1868170"/>
                  <wp:effectExtent l="0" t="0" r="0" b="0"/>
                  <wp:docPr id="445798921" name="Picture 47" descr="A group of people standing next to a person in a wheelc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87220" name="Picture 47" descr="A group of people standing next to a person in a wheelc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9A52509" w14:textId="77777777" w:rsidR="002C5186" w:rsidRDefault="002C5186" w:rsidP="0008457B">
            <w:pPr>
              <w:pStyle w:val="EasyRead16"/>
              <w:rPr>
                <w:sz w:val="28"/>
                <w:szCs w:val="28"/>
              </w:rPr>
            </w:pPr>
          </w:p>
          <w:p w14:paraId="040C50CB" w14:textId="77777777" w:rsidR="00500050" w:rsidRDefault="00500050" w:rsidP="0008457B">
            <w:pPr>
              <w:pStyle w:val="EasyRead16"/>
              <w:rPr>
                <w:sz w:val="28"/>
                <w:szCs w:val="28"/>
              </w:rPr>
            </w:pPr>
          </w:p>
          <w:p w14:paraId="544AE1A0" w14:textId="42E63E6B" w:rsidR="006434C3" w:rsidRPr="008E647D" w:rsidRDefault="007B6D5A" w:rsidP="0008457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work with different people to make IDAP.</w:t>
            </w:r>
          </w:p>
        </w:tc>
      </w:tr>
      <w:tr w:rsidR="002C5186" w:rsidRPr="008E647D" w14:paraId="6B329705" w14:textId="77777777" w:rsidTr="007C5DE6">
        <w:trPr>
          <w:cantSplit/>
          <w:trHeight w:val="4536"/>
        </w:trPr>
        <w:tc>
          <w:tcPr>
            <w:tcW w:w="3158" w:type="dxa"/>
          </w:tcPr>
          <w:p w14:paraId="459B1C17" w14:textId="3319ACD1" w:rsidR="002C5186" w:rsidRPr="008E647D" w:rsidRDefault="00D82699" w:rsidP="0008457B">
            <w:pPr>
              <w:pStyle w:val="EasyRead16"/>
              <w:rPr>
                <w:sz w:val="28"/>
                <w:szCs w:val="28"/>
              </w:rPr>
            </w:pPr>
            <w:r w:rsidRPr="00B1428E">
              <w:rPr>
                <w:noProof/>
                <w:sz w:val="28"/>
                <w:szCs w:val="28"/>
              </w:rPr>
              <w:drawing>
                <wp:inline distT="0" distB="0" distL="0" distR="0" wp14:anchorId="7B0795A1" wp14:editId="6D043B2B">
                  <wp:extent cx="1868170" cy="1868170"/>
                  <wp:effectExtent l="0" t="0" r="0" b="0"/>
                  <wp:docPr id="1805676775" name="Picture 4" descr="a person raising her fist with a speech bub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070924" name="Picture 4" descr="a person raising her fist with a speech bub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25CCEAD" w14:textId="77777777" w:rsidR="002C5186" w:rsidRDefault="002C5186" w:rsidP="0008457B">
            <w:pPr>
              <w:pStyle w:val="EasyRead16"/>
              <w:rPr>
                <w:sz w:val="28"/>
                <w:szCs w:val="28"/>
              </w:rPr>
            </w:pPr>
          </w:p>
          <w:p w14:paraId="783F6D5D" w14:textId="77777777" w:rsidR="00500050" w:rsidRDefault="00500050" w:rsidP="0008457B">
            <w:pPr>
              <w:pStyle w:val="EasyRead16"/>
              <w:rPr>
                <w:sz w:val="28"/>
                <w:szCs w:val="28"/>
              </w:rPr>
            </w:pPr>
          </w:p>
          <w:p w14:paraId="6A9181EF" w14:textId="260424C3" w:rsidR="00500050" w:rsidRPr="00F32986" w:rsidRDefault="00500050" w:rsidP="0008457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Disability advocacy organisations will keep giving support.</w:t>
            </w:r>
          </w:p>
        </w:tc>
      </w:tr>
      <w:tr w:rsidR="00E91F1E" w:rsidRPr="008E647D" w14:paraId="18F93054" w14:textId="77777777" w:rsidTr="0008457B">
        <w:trPr>
          <w:cantSplit/>
          <w:trHeight w:val="2835"/>
        </w:trPr>
        <w:tc>
          <w:tcPr>
            <w:tcW w:w="3158" w:type="dxa"/>
          </w:tcPr>
          <w:p w14:paraId="4E569E6C" w14:textId="750AC86A" w:rsidR="00E91F1E" w:rsidRPr="008E647D" w:rsidRDefault="00A33F9F" w:rsidP="0008457B">
            <w:pPr>
              <w:pStyle w:val="EasyRead16"/>
              <w:rPr>
                <w:sz w:val="28"/>
                <w:szCs w:val="28"/>
              </w:rPr>
            </w:pPr>
            <w:r w:rsidRPr="006B6771">
              <w:rPr>
                <w:noProof/>
                <w:sz w:val="28"/>
                <w:szCs w:val="28"/>
              </w:rPr>
              <w:drawing>
                <wp:inline distT="0" distB="0" distL="0" distR="0" wp14:anchorId="39B77C66" wp14:editId="4F2C327D">
                  <wp:extent cx="1840230" cy="1840230"/>
                  <wp:effectExtent l="0" t="0" r="7620" b="7620"/>
                  <wp:docPr id="2119089850" name="Picture 2" descr="a blue icon of a page with grant at the top and money in front of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9089850" name="Picture 2" descr="a blue icon of a page with grant at the top and money in front of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B90B171" w14:textId="77777777" w:rsidR="00E91F1E" w:rsidRDefault="00E91F1E" w:rsidP="0008457B">
            <w:pPr>
              <w:pStyle w:val="EasyRead16"/>
              <w:rPr>
                <w:sz w:val="28"/>
                <w:szCs w:val="28"/>
              </w:rPr>
            </w:pPr>
          </w:p>
          <w:p w14:paraId="18DAC9CD" w14:textId="77777777" w:rsidR="00E91F1E" w:rsidRDefault="00E91F1E" w:rsidP="0008457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DHDA will work with</w:t>
            </w:r>
            <w:r w:rsidR="003F2FC7">
              <w:rPr>
                <w:sz w:val="28"/>
                <w:szCs w:val="28"/>
              </w:rPr>
              <w:t xml:space="preserve"> </w:t>
            </w:r>
            <w:r w:rsidR="004F4F3E">
              <w:rPr>
                <w:sz w:val="28"/>
                <w:szCs w:val="28"/>
              </w:rPr>
              <w:t xml:space="preserve">the Community </w:t>
            </w:r>
            <w:r w:rsidR="004F4F3E" w:rsidRPr="008C1E6E">
              <w:rPr>
                <w:b/>
                <w:bCs/>
                <w:sz w:val="28"/>
                <w:szCs w:val="28"/>
              </w:rPr>
              <w:t>Grants</w:t>
            </w:r>
            <w:r w:rsidR="004F4F3E">
              <w:rPr>
                <w:sz w:val="28"/>
                <w:szCs w:val="28"/>
              </w:rPr>
              <w:t xml:space="preserve"> Hub</w:t>
            </w:r>
            <w:r w:rsidR="00786E91">
              <w:rPr>
                <w:sz w:val="28"/>
                <w:szCs w:val="28"/>
              </w:rPr>
              <w:t>.</w:t>
            </w:r>
          </w:p>
          <w:p w14:paraId="7169D961" w14:textId="77777777" w:rsidR="00786E91" w:rsidRDefault="00786E91" w:rsidP="0008457B">
            <w:pPr>
              <w:pStyle w:val="EasyRead16"/>
              <w:rPr>
                <w:sz w:val="28"/>
                <w:szCs w:val="28"/>
              </w:rPr>
            </w:pPr>
          </w:p>
          <w:p w14:paraId="6C086435" w14:textId="1E08602B" w:rsidR="00786E91" w:rsidRDefault="008C1E6E" w:rsidP="009102EB">
            <w:pPr>
              <w:spacing w:line="360" w:lineRule="auto"/>
              <w:rPr>
                <w:sz w:val="28"/>
                <w:szCs w:val="28"/>
              </w:rPr>
            </w:pPr>
            <w:r w:rsidRPr="008F0906">
              <w:rPr>
                <w:sz w:val="28"/>
                <w:szCs w:val="28"/>
              </w:rPr>
              <w:t>Grants</w:t>
            </w:r>
            <w:r w:rsidRPr="00076211">
              <w:rPr>
                <w:sz w:val="28"/>
                <w:szCs w:val="28"/>
              </w:rPr>
              <w:t xml:space="preserve"> are when people agree to do work for the government.</w:t>
            </w:r>
          </w:p>
        </w:tc>
      </w:tr>
    </w:tbl>
    <w:p w14:paraId="26E25F03" w14:textId="77777777" w:rsidR="002C5186" w:rsidRDefault="002C5186" w:rsidP="002C5186">
      <w:r>
        <w:br w:type="page"/>
      </w:r>
    </w:p>
    <w:p w14:paraId="5563CB5B" w14:textId="5704F2F5" w:rsidR="002C5186" w:rsidRPr="00727303" w:rsidRDefault="002C5186" w:rsidP="002C5186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Activities</w:t>
      </w:r>
    </w:p>
    <w:p w14:paraId="707D5705" w14:textId="77777777" w:rsidR="002C5186" w:rsidRDefault="002C5186" w:rsidP="002C5186"/>
    <w:tbl>
      <w:tblPr>
        <w:tblStyle w:val="TableGrid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2C5186" w:rsidRPr="008E647D" w14:paraId="2FE6807F" w14:textId="77777777" w:rsidTr="00EA0DDC">
        <w:trPr>
          <w:cantSplit/>
          <w:trHeight w:val="2835"/>
        </w:trPr>
        <w:tc>
          <w:tcPr>
            <w:tcW w:w="3158" w:type="dxa"/>
          </w:tcPr>
          <w:p w14:paraId="1380496A" w14:textId="3568BD6B" w:rsidR="002C5186" w:rsidRPr="008E647D" w:rsidRDefault="00D82699" w:rsidP="0008457B">
            <w:pPr>
              <w:pStyle w:val="EasyRead16"/>
              <w:rPr>
                <w:sz w:val="28"/>
                <w:szCs w:val="28"/>
              </w:rPr>
            </w:pPr>
            <w:r w:rsidRPr="00D82699">
              <w:rPr>
                <w:noProof/>
                <w:sz w:val="28"/>
                <w:szCs w:val="28"/>
              </w:rPr>
              <w:drawing>
                <wp:inline distT="0" distB="0" distL="0" distR="0" wp14:anchorId="3C95F69C" wp14:editId="073C2A4C">
                  <wp:extent cx="1666875" cy="1698604"/>
                  <wp:effectExtent l="0" t="0" r="0" b="0"/>
                  <wp:docPr id="1960911293" name="Picture 53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911293" name="Picture 53" descr="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2848" cy="1704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CAFF0F2" w14:textId="77777777" w:rsidR="002C5186" w:rsidRDefault="002C5186" w:rsidP="0008457B">
            <w:pPr>
              <w:pStyle w:val="EasyRead16"/>
              <w:rPr>
                <w:sz w:val="28"/>
                <w:szCs w:val="28"/>
              </w:rPr>
            </w:pPr>
          </w:p>
          <w:p w14:paraId="692EA662" w14:textId="77777777" w:rsidR="006C0AD4" w:rsidRDefault="006C0AD4" w:rsidP="0008457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need to</w:t>
            </w:r>
          </w:p>
          <w:p w14:paraId="6E4BF18F" w14:textId="77777777" w:rsidR="006C0AD4" w:rsidRDefault="006C0AD4" w:rsidP="0008457B">
            <w:pPr>
              <w:pStyle w:val="EasyRead16"/>
              <w:rPr>
                <w:sz w:val="28"/>
                <w:szCs w:val="28"/>
              </w:rPr>
            </w:pPr>
          </w:p>
          <w:p w14:paraId="3B8D1EE1" w14:textId="5E1E7B13" w:rsidR="006C0AD4" w:rsidRPr="008E647D" w:rsidRDefault="19F1AE70" w:rsidP="00F11C82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71D4845D">
              <w:rPr>
                <w:sz w:val="28"/>
                <w:szCs w:val="28"/>
              </w:rPr>
              <w:t>Have lots of adv</w:t>
            </w:r>
            <w:r w:rsidR="756AE5AA" w:rsidRPr="71D4845D">
              <w:rPr>
                <w:sz w:val="28"/>
                <w:szCs w:val="28"/>
              </w:rPr>
              <w:t xml:space="preserve">ocacy </w:t>
            </w:r>
            <w:r w:rsidR="1F2D492D" w:rsidRPr="71D4845D">
              <w:rPr>
                <w:sz w:val="28"/>
                <w:szCs w:val="28"/>
              </w:rPr>
              <w:t>services</w:t>
            </w:r>
            <w:r w:rsidR="756AE5AA" w:rsidRPr="71D4845D">
              <w:rPr>
                <w:sz w:val="28"/>
                <w:szCs w:val="28"/>
              </w:rPr>
              <w:t xml:space="preserve"> all around Australia</w:t>
            </w:r>
          </w:p>
        </w:tc>
      </w:tr>
      <w:tr w:rsidR="002C5186" w:rsidRPr="008E647D" w14:paraId="5A8E799E" w14:textId="77777777" w:rsidTr="00EA0DDC">
        <w:trPr>
          <w:cantSplit/>
          <w:trHeight w:val="3005"/>
        </w:trPr>
        <w:tc>
          <w:tcPr>
            <w:tcW w:w="3158" w:type="dxa"/>
          </w:tcPr>
          <w:p w14:paraId="38DC4B0C" w14:textId="636CE367" w:rsidR="002C5186" w:rsidRPr="008E647D" w:rsidRDefault="00D82699" w:rsidP="0008457B">
            <w:pPr>
              <w:pStyle w:val="EasyRead16"/>
              <w:rPr>
                <w:sz w:val="28"/>
                <w:szCs w:val="28"/>
              </w:rPr>
            </w:pPr>
            <w:r w:rsidRPr="00D82699">
              <w:rPr>
                <w:noProof/>
                <w:sz w:val="28"/>
                <w:szCs w:val="28"/>
              </w:rPr>
              <w:drawing>
                <wp:inline distT="0" distB="0" distL="0" distR="0" wp14:anchorId="7740158B" wp14:editId="04C824DC">
                  <wp:extent cx="1695450" cy="1695450"/>
                  <wp:effectExtent l="0" t="0" r="0" b="0"/>
                  <wp:docPr id="1840123748" name="Picture 55" descr="A group of icons and symbol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0123748" name="Picture 55" descr="A group of icons and symbol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1761392" w14:textId="77777777" w:rsidR="002C5186" w:rsidRDefault="002C5186" w:rsidP="0008457B">
            <w:pPr>
              <w:pStyle w:val="EasyRead16"/>
              <w:rPr>
                <w:sz w:val="28"/>
                <w:szCs w:val="28"/>
              </w:rPr>
            </w:pPr>
          </w:p>
          <w:p w14:paraId="284D1E27" w14:textId="77777777" w:rsidR="009F4AA7" w:rsidRDefault="009F4AA7" w:rsidP="0008457B">
            <w:pPr>
              <w:pStyle w:val="EasyRead16"/>
              <w:rPr>
                <w:sz w:val="28"/>
                <w:szCs w:val="28"/>
              </w:rPr>
            </w:pPr>
          </w:p>
          <w:p w14:paraId="0BA7580E" w14:textId="77777777" w:rsidR="009F4AA7" w:rsidRDefault="009F4AA7" w:rsidP="00F11C82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Support people with the different parts of who they are</w:t>
            </w:r>
          </w:p>
          <w:p w14:paraId="0C5079FC" w14:textId="77777777" w:rsidR="009F4AA7" w:rsidRDefault="009F4AA7" w:rsidP="009F4AA7">
            <w:pPr>
              <w:pStyle w:val="EasyRead16"/>
              <w:rPr>
                <w:sz w:val="28"/>
                <w:szCs w:val="28"/>
              </w:rPr>
            </w:pPr>
          </w:p>
          <w:p w14:paraId="7637ED10" w14:textId="33B14782" w:rsidR="009F4AA7" w:rsidRPr="009F4AA7" w:rsidRDefault="00F84B60" w:rsidP="00F84B60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is called </w:t>
            </w:r>
            <w:r w:rsidRPr="000446EC">
              <w:rPr>
                <w:b/>
                <w:bCs/>
                <w:sz w:val="28"/>
                <w:szCs w:val="28"/>
              </w:rPr>
              <w:t>intersectionality</w:t>
            </w:r>
            <w:r>
              <w:rPr>
                <w:sz w:val="28"/>
                <w:szCs w:val="28"/>
              </w:rPr>
              <w:t>.</w:t>
            </w:r>
          </w:p>
        </w:tc>
      </w:tr>
      <w:tr w:rsidR="001373BC" w:rsidRPr="008E647D" w14:paraId="4417CDE6" w14:textId="77777777" w:rsidTr="00EA0DDC">
        <w:trPr>
          <w:cantSplit/>
          <w:trHeight w:val="2835"/>
        </w:trPr>
        <w:tc>
          <w:tcPr>
            <w:tcW w:w="3158" w:type="dxa"/>
          </w:tcPr>
          <w:p w14:paraId="1A2C3BA6" w14:textId="329EFF80" w:rsidR="001373BC" w:rsidRPr="008E647D" w:rsidRDefault="00815917" w:rsidP="0008457B">
            <w:pPr>
              <w:pStyle w:val="EasyRead16"/>
              <w:rPr>
                <w:sz w:val="28"/>
                <w:szCs w:val="28"/>
              </w:rPr>
            </w:pPr>
            <w:r w:rsidRPr="00815917">
              <w:rPr>
                <w:noProof/>
                <w:sz w:val="28"/>
                <w:szCs w:val="28"/>
              </w:rPr>
              <w:drawing>
                <wp:inline distT="0" distB="0" distL="0" distR="0" wp14:anchorId="2622856E" wp14:editId="48D51234">
                  <wp:extent cx="1685925" cy="1685925"/>
                  <wp:effectExtent l="0" t="0" r="9525" b="9525"/>
                  <wp:docPr id="478316627" name="Picture 57" descr="A person standing in front of a group of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316627" name="Picture 57" descr="A person standing in front of a group of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CFF5A80" w14:textId="77777777" w:rsidR="001373BC" w:rsidRDefault="001373BC" w:rsidP="0008457B">
            <w:pPr>
              <w:pStyle w:val="EasyRead16"/>
              <w:rPr>
                <w:sz w:val="28"/>
                <w:szCs w:val="28"/>
              </w:rPr>
            </w:pPr>
          </w:p>
          <w:p w14:paraId="094F112A" w14:textId="77777777" w:rsidR="001373BC" w:rsidRDefault="001373BC" w:rsidP="0008457B">
            <w:pPr>
              <w:pStyle w:val="EasyRead16"/>
              <w:rPr>
                <w:sz w:val="28"/>
                <w:szCs w:val="28"/>
              </w:rPr>
            </w:pPr>
          </w:p>
          <w:p w14:paraId="2DF8FD3D" w14:textId="2455CA24" w:rsidR="001373BC" w:rsidRDefault="001373BC" w:rsidP="00F11C82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Hav</w:t>
            </w:r>
            <w:r w:rsidR="0049587E">
              <w:rPr>
                <w:sz w:val="28"/>
                <w:szCs w:val="28"/>
              </w:rPr>
              <w:t>e</w:t>
            </w:r>
            <w:r>
              <w:rPr>
                <w:sz w:val="28"/>
                <w:szCs w:val="28"/>
              </w:rPr>
              <w:t xml:space="preserve"> training for advocates</w:t>
            </w:r>
          </w:p>
        </w:tc>
      </w:tr>
      <w:tr w:rsidR="007C4C5C" w:rsidRPr="008E647D" w14:paraId="2AB4793A" w14:textId="77777777" w:rsidTr="13DC2803">
        <w:trPr>
          <w:cantSplit/>
          <w:trHeight w:val="2835"/>
        </w:trPr>
        <w:tc>
          <w:tcPr>
            <w:tcW w:w="3158" w:type="dxa"/>
          </w:tcPr>
          <w:p w14:paraId="0D7B69AA" w14:textId="77777777" w:rsidR="00F03AA7" w:rsidRDefault="00F03AA7" w:rsidP="0008457B">
            <w:pPr>
              <w:pStyle w:val="EasyRead16"/>
              <w:rPr>
                <w:sz w:val="28"/>
                <w:szCs w:val="28"/>
              </w:rPr>
            </w:pPr>
          </w:p>
          <w:p w14:paraId="4425748B" w14:textId="36E1BF7A" w:rsidR="007C4C5C" w:rsidRPr="008E647D" w:rsidRDefault="00815917" w:rsidP="0008457B">
            <w:pPr>
              <w:pStyle w:val="EasyRead16"/>
              <w:rPr>
                <w:sz w:val="28"/>
                <w:szCs w:val="28"/>
              </w:rPr>
            </w:pPr>
            <w:r w:rsidRPr="00815917">
              <w:rPr>
                <w:noProof/>
                <w:sz w:val="28"/>
                <w:szCs w:val="28"/>
              </w:rPr>
              <w:drawing>
                <wp:inline distT="0" distB="0" distL="0" distR="0" wp14:anchorId="29BCCDFD" wp14:editId="1C3E25A5">
                  <wp:extent cx="1868170" cy="1868170"/>
                  <wp:effectExtent l="0" t="0" r="0" b="0"/>
                  <wp:docPr id="1288525109" name="Picture 59" descr="A graph of different colored ba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8525109" name="Picture 59" descr="A graph of different colored ba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E951D80" w14:textId="77777777" w:rsidR="007C4C5C" w:rsidRDefault="007C4C5C" w:rsidP="00F11C82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Collect good </w:t>
            </w:r>
            <w:r w:rsidRPr="00CF3618">
              <w:rPr>
                <w:b/>
                <w:bCs/>
                <w:sz w:val="28"/>
                <w:szCs w:val="28"/>
              </w:rPr>
              <w:t>data</w:t>
            </w:r>
            <w:r w:rsidR="00CF3618">
              <w:rPr>
                <w:sz w:val="28"/>
                <w:szCs w:val="28"/>
              </w:rPr>
              <w:t xml:space="preserve"> to check how we are going</w:t>
            </w:r>
          </w:p>
          <w:p w14:paraId="4934C59F" w14:textId="77777777" w:rsidR="00CF3618" w:rsidRDefault="00CF3618" w:rsidP="00CF3618">
            <w:pPr>
              <w:pStyle w:val="EasyRead16"/>
              <w:rPr>
                <w:sz w:val="28"/>
                <w:szCs w:val="28"/>
              </w:rPr>
            </w:pPr>
          </w:p>
          <w:p w14:paraId="3EDF37FC" w14:textId="77777777" w:rsidR="00833C37" w:rsidRPr="00FB4077" w:rsidRDefault="00833C37" w:rsidP="00833C37">
            <w:pPr>
              <w:spacing w:line="360" w:lineRule="auto"/>
              <w:rPr>
                <w:b/>
                <w:sz w:val="28"/>
                <w:szCs w:val="28"/>
                <w:lang w:val="en-US"/>
              </w:rPr>
            </w:pPr>
            <w:r w:rsidRPr="008F0906">
              <w:rPr>
                <w:bCs/>
                <w:sz w:val="28"/>
                <w:szCs w:val="28"/>
                <w:lang w:val="en-US"/>
              </w:rPr>
              <w:t>Data</w:t>
            </w:r>
            <w:r w:rsidRPr="00FB4077">
              <w:rPr>
                <w:b/>
                <w:sz w:val="28"/>
                <w:szCs w:val="28"/>
                <w:lang w:val="en-US"/>
              </w:rPr>
              <w:t xml:space="preserve"> </w:t>
            </w:r>
            <w:r w:rsidRPr="00FB4077">
              <w:rPr>
                <w:sz w:val="28"/>
                <w:szCs w:val="28"/>
                <w:lang w:val="en-US"/>
              </w:rPr>
              <w:t>is</w:t>
            </w:r>
          </w:p>
          <w:p w14:paraId="147399BD" w14:textId="5770997F" w:rsidR="00833C37" w:rsidRPr="00FB4077" w:rsidRDefault="00833C37" w:rsidP="0238E6F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  <w:p w14:paraId="31DD9D4F" w14:textId="77777777" w:rsidR="00833C37" w:rsidRPr="00FB4077" w:rsidRDefault="00833C37" w:rsidP="00F11C82">
            <w:pPr>
              <w:numPr>
                <w:ilvl w:val="0"/>
                <w:numId w:val="26"/>
              </w:numPr>
              <w:spacing w:line="360" w:lineRule="auto"/>
              <w:ind w:left="1360" w:hanging="680"/>
              <w:rPr>
                <w:sz w:val="28"/>
                <w:szCs w:val="28"/>
              </w:rPr>
            </w:pPr>
            <w:r w:rsidRPr="007C5DE6">
              <w:rPr>
                <w:sz w:val="28"/>
                <w:szCs w:val="28"/>
                <w:lang w:val="en-US"/>
              </w:rPr>
              <w:t>Fac</w:t>
            </w:r>
            <w:r w:rsidRPr="00FB4077">
              <w:rPr>
                <w:sz w:val="28"/>
                <w:szCs w:val="28"/>
                <w:lang w:val="en-US"/>
              </w:rPr>
              <w:t>ts</w:t>
            </w:r>
          </w:p>
          <w:p w14:paraId="1DE8BBA3" w14:textId="77777777" w:rsidR="00833C37" w:rsidRPr="00FB4077" w:rsidRDefault="00833C37" w:rsidP="00F11C82">
            <w:pPr>
              <w:numPr>
                <w:ilvl w:val="0"/>
                <w:numId w:val="26"/>
              </w:numPr>
              <w:spacing w:line="360" w:lineRule="auto"/>
              <w:ind w:left="1360" w:hanging="680"/>
              <w:rPr>
                <w:sz w:val="28"/>
                <w:szCs w:val="28"/>
              </w:rPr>
            </w:pPr>
            <w:r w:rsidRPr="00FB4077">
              <w:rPr>
                <w:sz w:val="28"/>
                <w:szCs w:val="28"/>
                <w:lang w:val="en-US"/>
              </w:rPr>
              <w:t>Information</w:t>
            </w:r>
          </w:p>
          <w:p w14:paraId="6BF4D5A1" w14:textId="1CD12F97" w:rsidR="00CF3618" w:rsidRPr="00833C37" w:rsidRDefault="71C73DA5" w:rsidP="00F11C82">
            <w:pPr>
              <w:numPr>
                <w:ilvl w:val="0"/>
                <w:numId w:val="26"/>
              </w:numPr>
              <w:spacing w:line="360" w:lineRule="auto"/>
              <w:ind w:left="1360" w:hanging="680"/>
              <w:rPr>
                <w:sz w:val="28"/>
                <w:szCs w:val="28"/>
              </w:rPr>
            </w:pPr>
            <w:r w:rsidRPr="13DC2803">
              <w:rPr>
                <w:sz w:val="28"/>
                <w:szCs w:val="28"/>
                <w:lang w:val="en-US"/>
              </w:rPr>
              <w:t>Records.</w:t>
            </w:r>
          </w:p>
        </w:tc>
      </w:tr>
    </w:tbl>
    <w:p w14:paraId="4F4CB1F8" w14:textId="5A4CEBB3" w:rsidR="002C5186" w:rsidRPr="00727303" w:rsidRDefault="002C5186" w:rsidP="002C5186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Outcomes</w:t>
      </w:r>
    </w:p>
    <w:p w14:paraId="4C545AAC" w14:textId="77777777" w:rsidR="002C5186" w:rsidRDefault="002C5186" w:rsidP="002C5186"/>
    <w:tbl>
      <w:tblPr>
        <w:tblStyle w:val="TableGrid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2C5186" w:rsidRPr="008E647D" w14:paraId="48CB42A1" w14:textId="77777777" w:rsidTr="0008457B">
        <w:trPr>
          <w:cantSplit/>
          <w:trHeight w:val="2835"/>
        </w:trPr>
        <w:tc>
          <w:tcPr>
            <w:tcW w:w="3158" w:type="dxa"/>
          </w:tcPr>
          <w:p w14:paraId="5B2761AF" w14:textId="5419381B" w:rsidR="002C5186" w:rsidRPr="008E647D" w:rsidRDefault="00E36DAF" w:rsidP="0008457B">
            <w:pPr>
              <w:pStyle w:val="EasyRead16"/>
              <w:rPr>
                <w:sz w:val="28"/>
                <w:szCs w:val="28"/>
              </w:rPr>
            </w:pPr>
            <w:r w:rsidRPr="00E36DAF">
              <w:rPr>
                <w:noProof/>
                <w:sz w:val="28"/>
                <w:szCs w:val="28"/>
              </w:rPr>
              <w:drawing>
                <wp:inline distT="0" distB="0" distL="0" distR="0" wp14:anchorId="3786DF05" wp14:editId="057A8D17">
                  <wp:extent cx="1868170" cy="1868170"/>
                  <wp:effectExtent l="0" t="0" r="0" b="0"/>
                  <wp:docPr id="1448613804" name="Picture 150" descr="A person shaking hands with a person in a wheelc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8613804" name="Picture 150" descr="A person shaking hands with a person in a wheelc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2A32681" w14:textId="77777777" w:rsidR="002C5186" w:rsidRDefault="002C5186" w:rsidP="0008457B">
            <w:pPr>
              <w:pStyle w:val="EasyRead16"/>
              <w:rPr>
                <w:sz w:val="28"/>
                <w:szCs w:val="28"/>
              </w:rPr>
            </w:pPr>
          </w:p>
          <w:p w14:paraId="6E54F0F3" w14:textId="77777777" w:rsidR="00CD1EBD" w:rsidRDefault="00CD1EBD" w:rsidP="0008457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think we will see</w:t>
            </w:r>
          </w:p>
          <w:p w14:paraId="3492F654" w14:textId="77777777" w:rsidR="00B40788" w:rsidRDefault="00B40788" w:rsidP="0008457B">
            <w:pPr>
              <w:pStyle w:val="EasyRead16"/>
              <w:rPr>
                <w:sz w:val="28"/>
                <w:szCs w:val="28"/>
              </w:rPr>
            </w:pPr>
          </w:p>
          <w:p w14:paraId="167D864B" w14:textId="77777777" w:rsidR="00B40788" w:rsidRDefault="00B40788" w:rsidP="00F11C82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People with disability getting advocacy support more easily</w:t>
            </w:r>
          </w:p>
          <w:p w14:paraId="4E223A73" w14:textId="77777777" w:rsidR="00B40788" w:rsidRDefault="00B40788" w:rsidP="00B40788">
            <w:pPr>
              <w:pStyle w:val="EasyRead16"/>
              <w:rPr>
                <w:sz w:val="28"/>
                <w:szCs w:val="28"/>
              </w:rPr>
            </w:pPr>
          </w:p>
          <w:p w14:paraId="10DB5151" w14:textId="46C4CC3E" w:rsidR="00B40788" w:rsidRPr="008E647D" w:rsidRDefault="00B40788" w:rsidP="00B4078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will also know more about the supports they can get</w:t>
            </w:r>
            <w:r w:rsidR="009F07FE">
              <w:rPr>
                <w:sz w:val="28"/>
                <w:szCs w:val="28"/>
              </w:rPr>
              <w:t>.</w:t>
            </w:r>
          </w:p>
        </w:tc>
      </w:tr>
      <w:tr w:rsidR="00DA2141" w:rsidRPr="008E647D" w14:paraId="75A1A1AB" w14:textId="77777777" w:rsidTr="0008457B">
        <w:trPr>
          <w:cantSplit/>
          <w:trHeight w:val="2835"/>
        </w:trPr>
        <w:tc>
          <w:tcPr>
            <w:tcW w:w="3158" w:type="dxa"/>
          </w:tcPr>
          <w:p w14:paraId="603671E2" w14:textId="37342CD6" w:rsidR="00DA2141" w:rsidRPr="008E647D" w:rsidRDefault="004F01FF" w:rsidP="0008457B">
            <w:pPr>
              <w:pStyle w:val="EasyRead16"/>
              <w:rPr>
                <w:sz w:val="28"/>
                <w:szCs w:val="28"/>
              </w:rPr>
            </w:pPr>
            <w:r w:rsidRPr="004F01FF">
              <w:rPr>
                <w:noProof/>
                <w:sz w:val="28"/>
                <w:szCs w:val="28"/>
              </w:rPr>
              <w:drawing>
                <wp:inline distT="0" distB="0" distL="0" distR="0" wp14:anchorId="6CBC4A8F" wp14:editId="16617A01">
                  <wp:extent cx="1724025" cy="1724025"/>
                  <wp:effectExtent l="0" t="0" r="9525" b="9525"/>
                  <wp:docPr id="18162793" name="Picture 63" descr="A group of people shaking ha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62793" name="Picture 63" descr="A group of people shaking ha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0EB1ED2" w14:textId="77777777" w:rsidR="00DA2141" w:rsidRDefault="00DA2141" w:rsidP="0008457B">
            <w:pPr>
              <w:pStyle w:val="EasyRead16"/>
              <w:rPr>
                <w:sz w:val="28"/>
                <w:szCs w:val="28"/>
              </w:rPr>
            </w:pPr>
          </w:p>
          <w:p w14:paraId="36B1D0E3" w14:textId="77777777" w:rsidR="00DA2141" w:rsidRDefault="00DA2141" w:rsidP="0008457B">
            <w:pPr>
              <w:pStyle w:val="EasyRead16"/>
              <w:rPr>
                <w:sz w:val="28"/>
                <w:szCs w:val="28"/>
              </w:rPr>
            </w:pPr>
          </w:p>
          <w:p w14:paraId="23BBC5D7" w14:textId="0A389EAC" w:rsidR="00DA2141" w:rsidRDefault="00DA2141" w:rsidP="00F11C82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Advocacy organisation</w:t>
            </w:r>
            <w:r w:rsidR="0049587E">
              <w:rPr>
                <w:sz w:val="28"/>
                <w:szCs w:val="28"/>
              </w:rPr>
              <w:t>s</w:t>
            </w:r>
            <w:r>
              <w:rPr>
                <w:sz w:val="28"/>
                <w:szCs w:val="28"/>
              </w:rPr>
              <w:t xml:space="preserve"> will be able to do a better job</w:t>
            </w:r>
          </w:p>
        </w:tc>
      </w:tr>
      <w:tr w:rsidR="00563098" w:rsidRPr="008E647D" w14:paraId="7A3A086F" w14:textId="77777777" w:rsidTr="0008457B">
        <w:trPr>
          <w:cantSplit/>
          <w:trHeight w:val="2835"/>
        </w:trPr>
        <w:tc>
          <w:tcPr>
            <w:tcW w:w="3158" w:type="dxa"/>
          </w:tcPr>
          <w:p w14:paraId="62AAF881" w14:textId="6F39B30B" w:rsidR="00563098" w:rsidRPr="008E647D" w:rsidRDefault="00AF3096" w:rsidP="0008457B">
            <w:pPr>
              <w:pStyle w:val="EasyRead16"/>
              <w:rPr>
                <w:sz w:val="28"/>
                <w:szCs w:val="28"/>
              </w:rPr>
            </w:pPr>
            <w:r w:rsidRPr="00AF3096">
              <w:rPr>
                <w:noProof/>
                <w:sz w:val="28"/>
                <w:szCs w:val="28"/>
              </w:rPr>
              <w:drawing>
                <wp:inline distT="0" distB="0" distL="0" distR="0" wp14:anchorId="2CC3D996" wp14:editId="577DE63B">
                  <wp:extent cx="1704975" cy="1704975"/>
                  <wp:effectExtent l="0" t="0" r="9525" b="9525"/>
                  <wp:docPr id="1013365880" name="Picture 65" descr="A group of people giving thumbs up in front of a buil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365880" name="Picture 65" descr="A group of people giving thumbs up in front of a buil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019096F" w14:textId="77777777" w:rsidR="00563098" w:rsidRDefault="00563098" w:rsidP="0008457B">
            <w:pPr>
              <w:pStyle w:val="EasyRead16"/>
              <w:rPr>
                <w:sz w:val="28"/>
                <w:szCs w:val="28"/>
              </w:rPr>
            </w:pPr>
          </w:p>
          <w:p w14:paraId="3776485C" w14:textId="77777777" w:rsidR="00563098" w:rsidRDefault="00563098" w:rsidP="0008457B">
            <w:pPr>
              <w:pStyle w:val="EasyRead16"/>
              <w:rPr>
                <w:sz w:val="28"/>
                <w:szCs w:val="28"/>
              </w:rPr>
            </w:pPr>
          </w:p>
          <w:p w14:paraId="540C62E0" w14:textId="3DB323B4" w:rsidR="00563098" w:rsidRDefault="00563098" w:rsidP="00F11C82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government will be able to use the data to </w:t>
            </w:r>
            <w:r w:rsidR="008D682A">
              <w:rPr>
                <w:sz w:val="28"/>
                <w:szCs w:val="28"/>
              </w:rPr>
              <w:t>make policies better.</w:t>
            </w:r>
          </w:p>
        </w:tc>
      </w:tr>
      <w:tr w:rsidR="002C5186" w:rsidRPr="008E647D" w14:paraId="2285B3AB" w14:textId="77777777" w:rsidTr="0008457B">
        <w:trPr>
          <w:cantSplit/>
          <w:trHeight w:val="2835"/>
        </w:trPr>
        <w:tc>
          <w:tcPr>
            <w:tcW w:w="3158" w:type="dxa"/>
          </w:tcPr>
          <w:p w14:paraId="38C7E8CA" w14:textId="4DA1EAE5" w:rsidR="002C5186" w:rsidRPr="008E647D" w:rsidRDefault="0082506B" w:rsidP="0008457B">
            <w:pPr>
              <w:pStyle w:val="EasyRead16"/>
              <w:rPr>
                <w:sz w:val="28"/>
                <w:szCs w:val="28"/>
              </w:rPr>
            </w:pPr>
            <w:r w:rsidRPr="0082506B">
              <w:rPr>
                <w:noProof/>
                <w:sz w:val="28"/>
                <w:szCs w:val="28"/>
              </w:rPr>
              <w:drawing>
                <wp:inline distT="0" distB="0" distL="0" distR="0" wp14:anchorId="554A4509" wp14:editId="75EBD08B">
                  <wp:extent cx="1704975" cy="1704975"/>
                  <wp:effectExtent l="0" t="0" r="0" b="0"/>
                  <wp:docPr id="452839992" name="Picture 154" descr=" two people holding a clock and a calend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839992" name="Picture 154" descr=" two people holding a clock and a calend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A6087BF" w14:textId="77777777" w:rsidR="002C5186" w:rsidRDefault="002C5186" w:rsidP="0008457B">
            <w:pPr>
              <w:pStyle w:val="EasyRead16"/>
              <w:rPr>
                <w:sz w:val="28"/>
                <w:szCs w:val="28"/>
              </w:rPr>
            </w:pPr>
          </w:p>
          <w:p w14:paraId="7A643F7E" w14:textId="77777777" w:rsidR="00CD1EBD" w:rsidRDefault="00CD1EBD" w:rsidP="0008457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Some outcomes will happen quickly.</w:t>
            </w:r>
          </w:p>
          <w:p w14:paraId="4CE14284" w14:textId="77777777" w:rsidR="00CD1EBD" w:rsidRDefault="00CD1EBD" w:rsidP="0008457B">
            <w:pPr>
              <w:pStyle w:val="EasyRead16"/>
              <w:rPr>
                <w:sz w:val="28"/>
                <w:szCs w:val="28"/>
              </w:rPr>
            </w:pPr>
          </w:p>
          <w:p w14:paraId="683A601A" w14:textId="66C66C3A" w:rsidR="00CD1EBD" w:rsidRPr="00F32986" w:rsidRDefault="00CD1EBD" w:rsidP="0008457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Others will take longer.</w:t>
            </w:r>
          </w:p>
        </w:tc>
      </w:tr>
    </w:tbl>
    <w:p w14:paraId="1871778D" w14:textId="77777777" w:rsidR="008667E4" w:rsidRPr="00727303" w:rsidRDefault="008667E4" w:rsidP="008667E4">
      <w:pPr>
        <w:pStyle w:val="EasyReadPageHeader"/>
        <w:rPr>
          <w:color w:val="358189"/>
          <w:sz w:val="48"/>
          <w:szCs w:val="48"/>
        </w:rPr>
      </w:pPr>
      <w:r w:rsidRPr="0238E6F8">
        <w:rPr>
          <w:color w:val="358189"/>
          <w:sz w:val="48"/>
          <w:szCs w:val="48"/>
        </w:rPr>
        <w:lastRenderedPageBreak/>
        <w:t>How IDAP will start</w:t>
      </w:r>
    </w:p>
    <w:p w14:paraId="5404250D" w14:textId="77777777" w:rsidR="008667E4" w:rsidRDefault="008667E4" w:rsidP="008667E4"/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8667E4" w:rsidRPr="008E647D" w14:paraId="59286E0E" w14:textId="77777777">
        <w:trPr>
          <w:cantSplit/>
          <w:trHeight w:val="2835"/>
        </w:trPr>
        <w:tc>
          <w:tcPr>
            <w:tcW w:w="3158" w:type="dxa"/>
          </w:tcPr>
          <w:p w14:paraId="3E0E52D7" w14:textId="77777777" w:rsidR="008667E4" w:rsidRPr="008E647D" w:rsidRDefault="008667E4">
            <w:pPr>
              <w:pStyle w:val="EasyRead16"/>
              <w:rPr>
                <w:sz w:val="28"/>
                <w:szCs w:val="28"/>
              </w:rPr>
            </w:pPr>
            <w:r w:rsidRPr="00D560F2">
              <w:rPr>
                <w:noProof/>
                <w:sz w:val="28"/>
                <w:szCs w:val="28"/>
              </w:rPr>
              <w:drawing>
                <wp:inline distT="0" distB="0" distL="0" distR="0" wp14:anchorId="50343FF0" wp14:editId="7F85AC01">
                  <wp:extent cx="1868170" cy="1868170"/>
                  <wp:effectExtent l="0" t="0" r="0" b="0"/>
                  <wp:docPr id="342363826" name="Picture 67" descr="A group of people sitting in chai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60175" name="Picture 67" descr="A group of people sitting in chai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68CEA41" w14:textId="77777777" w:rsidR="008667E4" w:rsidRDefault="008667E4">
            <w:pPr>
              <w:pStyle w:val="EasyRead16"/>
              <w:rPr>
                <w:sz w:val="28"/>
                <w:szCs w:val="28"/>
              </w:rPr>
            </w:pPr>
          </w:p>
          <w:p w14:paraId="2703ABE3" w14:textId="77777777" w:rsidR="008667E4" w:rsidRDefault="008667E4">
            <w:pPr>
              <w:pStyle w:val="EasyRead16"/>
              <w:rPr>
                <w:sz w:val="28"/>
                <w:szCs w:val="28"/>
              </w:rPr>
            </w:pPr>
          </w:p>
          <w:p w14:paraId="52E5E8FF" w14:textId="77777777" w:rsidR="008667E4" w:rsidRPr="008E647D" w:rsidRDefault="008667E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changes will happen over time.</w:t>
            </w:r>
          </w:p>
        </w:tc>
      </w:tr>
      <w:tr w:rsidR="008667E4" w:rsidRPr="008E647D" w14:paraId="5CD076A3" w14:textId="77777777">
        <w:trPr>
          <w:cantSplit/>
          <w:trHeight w:val="2835"/>
        </w:trPr>
        <w:tc>
          <w:tcPr>
            <w:tcW w:w="3158" w:type="dxa"/>
          </w:tcPr>
          <w:p w14:paraId="7F12ECBE" w14:textId="77777777" w:rsidR="008667E4" w:rsidRPr="008E647D" w:rsidRDefault="008667E4">
            <w:pPr>
              <w:pStyle w:val="EasyRead16"/>
              <w:rPr>
                <w:sz w:val="28"/>
                <w:szCs w:val="28"/>
              </w:rPr>
            </w:pPr>
            <w:r w:rsidRPr="00D742DB">
              <w:rPr>
                <w:noProof/>
                <w:sz w:val="28"/>
                <w:szCs w:val="28"/>
              </w:rPr>
              <w:drawing>
                <wp:inline distT="0" distB="0" distL="0" distR="0" wp14:anchorId="4624B00D" wp14:editId="0882CF26">
                  <wp:extent cx="1868170" cy="1868170"/>
                  <wp:effectExtent l="0" t="0" r="0" b="0"/>
                  <wp:docPr id="77946202" name="Picture 45" descr="A person standing in front of a group of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5979575" name="Picture 45" descr="A person standing in front of a group of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411372D" w14:textId="77777777" w:rsidR="008667E4" w:rsidRDefault="008667E4">
            <w:pPr>
              <w:pStyle w:val="EasyRead16"/>
              <w:rPr>
                <w:sz w:val="28"/>
                <w:szCs w:val="28"/>
              </w:rPr>
            </w:pPr>
          </w:p>
          <w:p w14:paraId="737E8074" w14:textId="77777777" w:rsidR="008667E4" w:rsidRDefault="008667E4">
            <w:pPr>
              <w:pStyle w:val="EasyRead16"/>
              <w:rPr>
                <w:sz w:val="28"/>
                <w:szCs w:val="28"/>
              </w:rPr>
            </w:pPr>
          </w:p>
          <w:p w14:paraId="5712CA71" w14:textId="77777777" w:rsidR="008667E4" w:rsidRDefault="008667E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are planning carefully.</w:t>
            </w:r>
          </w:p>
          <w:p w14:paraId="06ED24E6" w14:textId="77777777" w:rsidR="008667E4" w:rsidRDefault="008667E4">
            <w:pPr>
              <w:pStyle w:val="EasyRead16"/>
              <w:rPr>
                <w:sz w:val="28"/>
                <w:szCs w:val="28"/>
              </w:rPr>
            </w:pPr>
          </w:p>
          <w:p w14:paraId="52AD48D8" w14:textId="77777777" w:rsidR="008667E4" w:rsidRPr="008E647D" w:rsidRDefault="008667E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will mean people can keep using services while we make changes.</w:t>
            </w:r>
          </w:p>
        </w:tc>
      </w:tr>
      <w:tr w:rsidR="008667E4" w:rsidRPr="008E647D" w14:paraId="4D9F4DFD" w14:textId="77777777">
        <w:trPr>
          <w:cantSplit/>
          <w:trHeight w:val="2835"/>
        </w:trPr>
        <w:tc>
          <w:tcPr>
            <w:tcW w:w="3158" w:type="dxa"/>
          </w:tcPr>
          <w:p w14:paraId="446421D5" w14:textId="77777777" w:rsidR="008667E4" w:rsidRPr="008E647D" w:rsidRDefault="008667E4">
            <w:pPr>
              <w:pStyle w:val="EasyRead16"/>
              <w:rPr>
                <w:sz w:val="28"/>
                <w:szCs w:val="28"/>
              </w:rPr>
            </w:pPr>
            <w:r w:rsidRPr="008D2EEA">
              <w:rPr>
                <w:noProof/>
                <w:sz w:val="28"/>
                <w:szCs w:val="28"/>
              </w:rPr>
              <w:drawing>
                <wp:inline distT="0" distB="0" distL="0" distR="0" wp14:anchorId="1D5191EA" wp14:editId="5D577ED2">
                  <wp:extent cx="1868170" cy="1868170"/>
                  <wp:effectExtent l="0" t="0" r="0" b="0"/>
                  <wp:docPr id="1190606359" name="Picture 134" descr="A person standing next to a group of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260424" name="Picture 134" descr="A person standing next to a group of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072C151" w14:textId="77777777" w:rsidR="008667E4" w:rsidRDefault="008667E4">
            <w:pPr>
              <w:pStyle w:val="EasyRead16"/>
              <w:rPr>
                <w:sz w:val="28"/>
                <w:szCs w:val="28"/>
              </w:rPr>
            </w:pPr>
          </w:p>
          <w:p w14:paraId="5D6F3191" w14:textId="77777777" w:rsidR="008667E4" w:rsidRDefault="008667E4">
            <w:pPr>
              <w:pStyle w:val="EasyRead16"/>
              <w:rPr>
                <w:sz w:val="28"/>
                <w:szCs w:val="28"/>
              </w:rPr>
            </w:pPr>
            <w:r w:rsidRPr="1306D068">
              <w:rPr>
                <w:sz w:val="28"/>
                <w:szCs w:val="28"/>
              </w:rPr>
              <w:t>We will give organisations time to make changes to how they</w:t>
            </w:r>
          </w:p>
          <w:p w14:paraId="0DCD6C28" w14:textId="77777777" w:rsidR="008667E4" w:rsidRDefault="008667E4">
            <w:pPr>
              <w:pStyle w:val="EasyRead16"/>
              <w:rPr>
                <w:sz w:val="28"/>
                <w:szCs w:val="28"/>
              </w:rPr>
            </w:pPr>
          </w:p>
          <w:p w14:paraId="1CBB0443" w14:textId="77777777" w:rsidR="008667E4" w:rsidRPr="008E647D" w:rsidRDefault="008667E4" w:rsidP="00F11C82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 w:rsidRPr="1306D068">
              <w:rPr>
                <w:sz w:val="28"/>
                <w:szCs w:val="28"/>
              </w:rPr>
              <w:t>Work</w:t>
            </w:r>
          </w:p>
        </w:tc>
      </w:tr>
      <w:tr w:rsidR="008667E4" w:rsidRPr="008E647D" w14:paraId="53D93E34" w14:textId="77777777">
        <w:trPr>
          <w:cantSplit/>
          <w:trHeight w:val="2835"/>
        </w:trPr>
        <w:tc>
          <w:tcPr>
            <w:tcW w:w="3158" w:type="dxa"/>
          </w:tcPr>
          <w:p w14:paraId="737FBFF8" w14:textId="77777777" w:rsidR="008667E4" w:rsidRPr="008E647D" w:rsidRDefault="008667E4">
            <w:pPr>
              <w:pStyle w:val="EasyRead16"/>
              <w:rPr>
                <w:sz w:val="28"/>
                <w:szCs w:val="28"/>
              </w:rPr>
            </w:pPr>
            <w:r w:rsidRPr="008D2EEA">
              <w:rPr>
                <w:noProof/>
                <w:sz w:val="28"/>
                <w:szCs w:val="28"/>
              </w:rPr>
              <w:drawing>
                <wp:inline distT="0" distB="0" distL="0" distR="0" wp14:anchorId="00A91CB4" wp14:editId="72BED3C5">
                  <wp:extent cx="1868170" cy="1868170"/>
                  <wp:effectExtent l="0" t="0" r="0" b="0"/>
                  <wp:docPr id="659981532" name="Picture 136" descr="A group of people standing around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35275" name="Picture 136" descr="A group of people standing around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6F47DDD" w14:textId="77777777" w:rsidR="008667E4" w:rsidRDefault="008667E4">
            <w:pPr>
              <w:pStyle w:val="EasyRead16"/>
              <w:rPr>
                <w:sz w:val="28"/>
                <w:szCs w:val="28"/>
              </w:rPr>
            </w:pPr>
          </w:p>
          <w:p w14:paraId="6C8D48FF" w14:textId="77777777" w:rsidR="008667E4" w:rsidRDefault="008667E4">
            <w:pPr>
              <w:pStyle w:val="EasyRead16"/>
              <w:rPr>
                <w:sz w:val="28"/>
                <w:szCs w:val="28"/>
              </w:rPr>
            </w:pPr>
          </w:p>
          <w:p w14:paraId="033643F2" w14:textId="77777777" w:rsidR="008667E4" w:rsidRPr="008E647D" w:rsidRDefault="008667E4" w:rsidP="00F11C82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 w:rsidRPr="1306D068">
              <w:rPr>
                <w:sz w:val="28"/>
                <w:szCs w:val="28"/>
              </w:rPr>
              <w:t>Help people find new advocacy services if they need.</w:t>
            </w:r>
          </w:p>
        </w:tc>
      </w:tr>
    </w:tbl>
    <w:p w14:paraId="2E86A72A" w14:textId="2DE5CB67" w:rsidR="00A64F99" w:rsidRPr="00727303" w:rsidRDefault="0066540C" w:rsidP="00A64F99">
      <w:pPr>
        <w:pStyle w:val="EasyReadPageHeader"/>
        <w:rPr>
          <w:color w:val="358189"/>
          <w:sz w:val="48"/>
          <w:szCs w:val="48"/>
        </w:rPr>
      </w:pPr>
      <w:r w:rsidRPr="13DC2803">
        <w:rPr>
          <w:color w:val="358189"/>
          <w:sz w:val="48"/>
          <w:szCs w:val="48"/>
        </w:rPr>
        <w:lastRenderedPageBreak/>
        <w:t>What do you think</w:t>
      </w:r>
    </w:p>
    <w:p w14:paraId="7EC7B365" w14:textId="77777777" w:rsidR="00A64F99" w:rsidRDefault="00A64F99" w:rsidP="00A64F99"/>
    <w:tbl>
      <w:tblPr>
        <w:tblStyle w:val="TableGrid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A64F99" w:rsidRPr="008E647D" w14:paraId="2C19B64D" w14:textId="77777777" w:rsidTr="0238E6F8">
        <w:trPr>
          <w:cantSplit/>
          <w:trHeight w:val="2835"/>
        </w:trPr>
        <w:tc>
          <w:tcPr>
            <w:tcW w:w="3158" w:type="dxa"/>
          </w:tcPr>
          <w:p w14:paraId="4E3A3249" w14:textId="4DA145EA" w:rsidR="00A64F99" w:rsidRPr="008E647D" w:rsidRDefault="00B52A16" w:rsidP="0008457B">
            <w:pPr>
              <w:pStyle w:val="EasyRead16"/>
              <w:rPr>
                <w:sz w:val="28"/>
                <w:szCs w:val="28"/>
              </w:rPr>
            </w:pPr>
            <w:r w:rsidRPr="00B52A16">
              <w:rPr>
                <w:noProof/>
                <w:sz w:val="28"/>
                <w:szCs w:val="28"/>
              </w:rPr>
              <w:drawing>
                <wp:inline distT="0" distB="0" distL="0" distR="0" wp14:anchorId="1DDABD49" wp14:editId="14774D15">
                  <wp:extent cx="1868170" cy="1868170"/>
                  <wp:effectExtent l="0" t="0" r="0" b="0"/>
                  <wp:docPr id="488866385" name="Picture 75" descr="A person and person sitting at a table with a paper and a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866385" name="Picture 75" descr="A person and person sitting at a table with a paper and a cros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A695DAD" w14:textId="77777777" w:rsidR="00A64F99" w:rsidRDefault="00A64F99" w:rsidP="0008457B">
            <w:pPr>
              <w:pStyle w:val="EasyRead16"/>
              <w:rPr>
                <w:sz w:val="28"/>
                <w:szCs w:val="28"/>
              </w:rPr>
            </w:pPr>
          </w:p>
          <w:p w14:paraId="58B4E033" w14:textId="77777777" w:rsidR="002D5441" w:rsidRDefault="002D5441" w:rsidP="0008457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want </w:t>
            </w:r>
            <w:r w:rsidR="00F676D2">
              <w:rPr>
                <w:sz w:val="28"/>
                <w:szCs w:val="28"/>
              </w:rPr>
              <w:t xml:space="preserve">to know if </w:t>
            </w:r>
            <w:r w:rsidR="00030C16">
              <w:rPr>
                <w:sz w:val="28"/>
                <w:szCs w:val="28"/>
              </w:rPr>
              <w:t>you</w:t>
            </w:r>
          </w:p>
          <w:p w14:paraId="4D7ED87B" w14:textId="77777777" w:rsidR="00747D8B" w:rsidRDefault="00747D8B" w:rsidP="0008457B">
            <w:pPr>
              <w:pStyle w:val="EasyRead16"/>
              <w:rPr>
                <w:sz w:val="28"/>
                <w:szCs w:val="28"/>
              </w:rPr>
            </w:pPr>
          </w:p>
          <w:p w14:paraId="29A7F975" w14:textId="08E39668" w:rsidR="00747D8B" w:rsidRPr="008E647D" w:rsidRDefault="00747D8B" w:rsidP="00F11C82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Agree with what we have heard</w:t>
            </w:r>
          </w:p>
        </w:tc>
      </w:tr>
      <w:tr w:rsidR="00A64F99" w:rsidRPr="008E647D" w14:paraId="51FD06E6" w14:textId="77777777" w:rsidTr="0238E6F8">
        <w:trPr>
          <w:cantSplit/>
          <w:trHeight w:val="2835"/>
        </w:trPr>
        <w:tc>
          <w:tcPr>
            <w:tcW w:w="3158" w:type="dxa"/>
          </w:tcPr>
          <w:p w14:paraId="717375AC" w14:textId="3D6BC7E6" w:rsidR="00A64F99" w:rsidRPr="008E647D" w:rsidRDefault="08DBF4CB" w:rsidP="00F83DF5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61AB884" wp14:editId="2DD37053">
                  <wp:extent cx="1868170" cy="1868170"/>
                  <wp:effectExtent l="0" t="0" r="0" b="0"/>
                  <wp:docPr id="1902748367" name="Picture 2" descr="2 people shaking hands with plan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2748367" name="Picture 2" descr="2 people shaking hands with plan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3F505E2" w14:textId="77777777" w:rsidR="00A64F99" w:rsidRDefault="00A64F99" w:rsidP="0008457B">
            <w:pPr>
              <w:pStyle w:val="EasyRead16"/>
              <w:rPr>
                <w:sz w:val="28"/>
                <w:szCs w:val="28"/>
              </w:rPr>
            </w:pPr>
          </w:p>
          <w:p w14:paraId="2E3889DD" w14:textId="77777777" w:rsidR="00747D8B" w:rsidRDefault="00747D8B" w:rsidP="0008457B">
            <w:pPr>
              <w:pStyle w:val="EasyRead16"/>
              <w:rPr>
                <w:sz w:val="28"/>
                <w:szCs w:val="28"/>
              </w:rPr>
            </w:pPr>
          </w:p>
          <w:p w14:paraId="75762F2F" w14:textId="1A31091F" w:rsidR="00747D8B" w:rsidRPr="008E647D" w:rsidRDefault="00747D8B" w:rsidP="00F11C82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Think our plan will help people with disability.</w:t>
            </w:r>
          </w:p>
        </w:tc>
      </w:tr>
      <w:tr w:rsidR="00A64F99" w:rsidRPr="008E647D" w14:paraId="618FF5C3" w14:textId="77777777" w:rsidTr="0238E6F8">
        <w:trPr>
          <w:cantSplit/>
          <w:trHeight w:val="2835"/>
        </w:trPr>
        <w:tc>
          <w:tcPr>
            <w:tcW w:w="3158" w:type="dxa"/>
          </w:tcPr>
          <w:p w14:paraId="72FE83E3" w14:textId="635EDD75" w:rsidR="00A64F99" w:rsidRPr="008E647D" w:rsidRDefault="00196885" w:rsidP="0008457B">
            <w:pPr>
              <w:pStyle w:val="EasyRead16"/>
              <w:rPr>
                <w:sz w:val="28"/>
                <w:szCs w:val="28"/>
              </w:rPr>
            </w:pPr>
            <w:r w:rsidRPr="00196885">
              <w:rPr>
                <w:noProof/>
                <w:sz w:val="28"/>
                <w:szCs w:val="28"/>
              </w:rPr>
              <w:drawing>
                <wp:inline distT="0" distB="0" distL="0" distR="0" wp14:anchorId="6F178C72" wp14:editId="1D9C886E">
                  <wp:extent cx="1868170" cy="1868170"/>
                  <wp:effectExtent l="0" t="0" r="0" b="0"/>
                  <wp:docPr id="147124922" name="Picture 79" descr="A group of people standing toge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124922" name="Picture 79" descr="A group of people standing toget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B9B77C7" w14:textId="77777777" w:rsidR="00A64F99" w:rsidRDefault="00A64F99" w:rsidP="0008457B">
            <w:pPr>
              <w:pStyle w:val="EasyRead16"/>
              <w:rPr>
                <w:sz w:val="28"/>
                <w:szCs w:val="28"/>
              </w:rPr>
            </w:pPr>
          </w:p>
          <w:p w14:paraId="48012237" w14:textId="77777777" w:rsidR="008932DD" w:rsidRDefault="007A4B36" w:rsidP="0008457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want to hear from</w:t>
            </w:r>
          </w:p>
          <w:p w14:paraId="4F23A3A2" w14:textId="77777777" w:rsidR="007A4B36" w:rsidRDefault="007A4B36" w:rsidP="0008457B">
            <w:pPr>
              <w:pStyle w:val="EasyRead16"/>
              <w:rPr>
                <w:sz w:val="28"/>
                <w:szCs w:val="28"/>
              </w:rPr>
            </w:pPr>
          </w:p>
          <w:p w14:paraId="29168F9B" w14:textId="718007AE" w:rsidR="007A4B36" w:rsidRPr="008E647D" w:rsidRDefault="007A4B36" w:rsidP="00F11C82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People with disability</w:t>
            </w:r>
          </w:p>
        </w:tc>
      </w:tr>
      <w:tr w:rsidR="00A64F99" w:rsidRPr="008E647D" w14:paraId="72BC605F" w14:textId="77777777" w:rsidTr="0238E6F8">
        <w:trPr>
          <w:cantSplit/>
          <w:trHeight w:val="2835"/>
        </w:trPr>
        <w:tc>
          <w:tcPr>
            <w:tcW w:w="3158" w:type="dxa"/>
          </w:tcPr>
          <w:p w14:paraId="6AD42C7A" w14:textId="036A5A2B" w:rsidR="00A64F99" w:rsidRPr="008E647D" w:rsidRDefault="00196885" w:rsidP="0008457B">
            <w:pPr>
              <w:pStyle w:val="EasyRead16"/>
              <w:rPr>
                <w:sz w:val="28"/>
                <w:szCs w:val="28"/>
              </w:rPr>
            </w:pPr>
            <w:r w:rsidRPr="00646111">
              <w:rPr>
                <w:noProof/>
                <w:sz w:val="28"/>
                <w:szCs w:val="28"/>
              </w:rPr>
              <w:drawing>
                <wp:inline distT="0" distB="0" distL="0" distR="0" wp14:anchorId="2211CBC9" wp14:editId="1FC39F49">
                  <wp:extent cx="1868170" cy="1868170"/>
                  <wp:effectExtent l="0" t="0" r="0" b="0"/>
                  <wp:docPr id="123806545" name="Picture 14" descr=" a person in a wheelchair with a dog and their fami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776375" name="Picture 14" descr=" a person in a wheelchair with a dog and their fami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FDCC553" w14:textId="77777777" w:rsidR="00A64F99" w:rsidRDefault="00A64F99" w:rsidP="0008457B">
            <w:pPr>
              <w:pStyle w:val="EasyRead16"/>
              <w:rPr>
                <w:sz w:val="28"/>
                <w:szCs w:val="28"/>
              </w:rPr>
            </w:pPr>
          </w:p>
          <w:p w14:paraId="2E065638" w14:textId="77777777" w:rsidR="007A4B36" w:rsidRDefault="007A4B36" w:rsidP="0008457B">
            <w:pPr>
              <w:pStyle w:val="EasyRead16"/>
              <w:rPr>
                <w:sz w:val="28"/>
                <w:szCs w:val="28"/>
              </w:rPr>
            </w:pPr>
          </w:p>
          <w:p w14:paraId="68BB4113" w14:textId="2BB63DA4" w:rsidR="009A04DC" w:rsidRPr="003C6F84" w:rsidRDefault="007A4B36" w:rsidP="00F11C82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Their families</w:t>
            </w:r>
          </w:p>
        </w:tc>
      </w:tr>
      <w:tr w:rsidR="00C02756" w:rsidRPr="008E647D" w14:paraId="0BA64726" w14:textId="77777777" w:rsidTr="0238E6F8">
        <w:trPr>
          <w:cantSplit/>
          <w:trHeight w:val="3402"/>
        </w:trPr>
        <w:tc>
          <w:tcPr>
            <w:tcW w:w="3158" w:type="dxa"/>
          </w:tcPr>
          <w:p w14:paraId="37937729" w14:textId="4A83A055" w:rsidR="00C02756" w:rsidRPr="008E647D" w:rsidRDefault="00B31897" w:rsidP="0008457B">
            <w:pPr>
              <w:pStyle w:val="EasyRead16"/>
              <w:rPr>
                <w:sz w:val="28"/>
                <w:szCs w:val="28"/>
              </w:rPr>
            </w:pPr>
            <w:r w:rsidRPr="00B31897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7764F648" wp14:editId="475494A3">
                  <wp:extent cx="1868170" cy="1868170"/>
                  <wp:effectExtent l="0" t="0" r="0" b="0"/>
                  <wp:docPr id="275458204" name="Picture 81" descr="a carer and person with disability with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458204" name="Picture 81" descr="a carer and person with disability with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C548222" w14:textId="77777777" w:rsidR="00C02756" w:rsidRDefault="00C02756" w:rsidP="0008457B">
            <w:pPr>
              <w:pStyle w:val="EasyRead16"/>
              <w:rPr>
                <w:sz w:val="28"/>
                <w:szCs w:val="28"/>
              </w:rPr>
            </w:pPr>
          </w:p>
          <w:p w14:paraId="7BB39BA4" w14:textId="77777777" w:rsidR="00FB01B9" w:rsidRDefault="00FB01B9" w:rsidP="0008457B">
            <w:pPr>
              <w:pStyle w:val="EasyRead16"/>
              <w:rPr>
                <w:sz w:val="28"/>
                <w:szCs w:val="28"/>
              </w:rPr>
            </w:pPr>
          </w:p>
          <w:p w14:paraId="2F4F2E0C" w14:textId="167F641B" w:rsidR="00FB01B9" w:rsidRDefault="00FB01B9" w:rsidP="00F11C82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Carers </w:t>
            </w:r>
          </w:p>
        </w:tc>
      </w:tr>
      <w:tr w:rsidR="003C6F84" w:rsidRPr="008E647D" w14:paraId="65A7FADF" w14:textId="77777777" w:rsidTr="0238E6F8">
        <w:trPr>
          <w:cantSplit/>
          <w:trHeight w:val="3402"/>
        </w:trPr>
        <w:tc>
          <w:tcPr>
            <w:tcW w:w="3158" w:type="dxa"/>
          </w:tcPr>
          <w:p w14:paraId="41C883B8" w14:textId="164CA6A5" w:rsidR="003C6F84" w:rsidRPr="008E647D" w:rsidRDefault="00B31897" w:rsidP="0008457B">
            <w:pPr>
              <w:pStyle w:val="EasyRead16"/>
              <w:rPr>
                <w:sz w:val="28"/>
                <w:szCs w:val="28"/>
              </w:rPr>
            </w:pPr>
            <w:r w:rsidRPr="00B1428E">
              <w:rPr>
                <w:noProof/>
                <w:sz w:val="28"/>
                <w:szCs w:val="28"/>
              </w:rPr>
              <w:drawing>
                <wp:inline distT="0" distB="0" distL="0" distR="0" wp14:anchorId="15A1B5CD" wp14:editId="77C8333D">
                  <wp:extent cx="1868170" cy="1868170"/>
                  <wp:effectExtent l="0" t="0" r="0" b="0"/>
                  <wp:docPr id="903199197" name="Picture 4" descr="a person raising her fist with a speech bub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070924" name="Picture 4" descr="a person raising her fist with a speech bub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901BF55" w14:textId="77777777" w:rsidR="003C6F84" w:rsidRDefault="003C6F84" w:rsidP="0008457B">
            <w:pPr>
              <w:pStyle w:val="EasyRead16"/>
              <w:rPr>
                <w:sz w:val="28"/>
                <w:szCs w:val="28"/>
              </w:rPr>
            </w:pPr>
          </w:p>
          <w:p w14:paraId="27517C1F" w14:textId="77777777" w:rsidR="003C6F84" w:rsidRDefault="003C6F84" w:rsidP="0008457B">
            <w:pPr>
              <w:pStyle w:val="EasyRead16"/>
              <w:rPr>
                <w:sz w:val="28"/>
                <w:szCs w:val="28"/>
              </w:rPr>
            </w:pPr>
          </w:p>
          <w:p w14:paraId="447207F4" w14:textId="63C5F1A0" w:rsidR="003C6F84" w:rsidRDefault="003C6F84" w:rsidP="00F11C82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Advocates </w:t>
            </w:r>
          </w:p>
        </w:tc>
      </w:tr>
      <w:tr w:rsidR="003C6F84" w:rsidRPr="008E647D" w14:paraId="31C3C708" w14:textId="77777777" w:rsidTr="0238E6F8">
        <w:trPr>
          <w:cantSplit/>
          <w:trHeight w:val="3402"/>
        </w:trPr>
        <w:tc>
          <w:tcPr>
            <w:tcW w:w="3158" w:type="dxa"/>
          </w:tcPr>
          <w:p w14:paraId="1014ADAE" w14:textId="5A66677C" w:rsidR="003C6F84" w:rsidRPr="008E647D" w:rsidRDefault="00A646DB" w:rsidP="0008457B">
            <w:pPr>
              <w:pStyle w:val="EasyRead16"/>
              <w:rPr>
                <w:sz w:val="28"/>
                <w:szCs w:val="28"/>
              </w:rPr>
            </w:pPr>
            <w:r w:rsidRPr="00A646DB">
              <w:rPr>
                <w:noProof/>
                <w:sz w:val="28"/>
                <w:szCs w:val="28"/>
              </w:rPr>
              <w:drawing>
                <wp:inline distT="0" distB="0" distL="0" distR="0" wp14:anchorId="0719A486" wp14:editId="2BDE255A">
                  <wp:extent cx="1868170" cy="1868170"/>
                  <wp:effectExtent l="0" t="0" r="0" b="0"/>
                  <wp:docPr id="336710877" name="Picture 85" descr="A group of people working on comput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710877" name="Picture 85" descr="A group of people working on compute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C20FD04" w14:textId="77777777" w:rsidR="003C6F84" w:rsidRDefault="003C6F84" w:rsidP="0008457B">
            <w:pPr>
              <w:pStyle w:val="EasyRead16"/>
              <w:rPr>
                <w:sz w:val="28"/>
                <w:szCs w:val="28"/>
              </w:rPr>
            </w:pPr>
          </w:p>
          <w:p w14:paraId="429CB0D5" w14:textId="77777777" w:rsidR="003C6F84" w:rsidRDefault="003C6F84" w:rsidP="0008457B">
            <w:pPr>
              <w:pStyle w:val="EasyRead16"/>
              <w:rPr>
                <w:sz w:val="28"/>
                <w:szCs w:val="28"/>
              </w:rPr>
            </w:pPr>
          </w:p>
          <w:p w14:paraId="0457A78F" w14:textId="0950AAE3" w:rsidR="003C6F84" w:rsidRDefault="003C6F84" w:rsidP="00F11C82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Disability advocacy organisations</w:t>
            </w:r>
          </w:p>
        </w:tc>
      </w:tr>
      <w:tr w:rsidR="003C6F84" w:rsidRPr="008E647D" w14:paraId="0D587D48" w14:textId="77777777" w:rsidTr="0238E6F8">
        <w:trPr>
          <w:cantSplit/>
          <w:trHeight w:val="2835"/>
        </w:trPr>
        <w:tc>
          <w:tcPr>
            <w:tcW w:w="3158" w:type="dxa"/>
          </w:tcPr>
          <w:p w14:paraId="4EFF8619" w14:textId="4D8AF4FE" w:rsidR="003C6F84" w:rsidRPr="008E647D" w:rsidRDefault="00C764A0" w:rsidP="0008457B">
            <w:pPr>
              <w:pStyle w:val="EasyRead16"/>
              <w:rPr>
                <w:sz w:val="28"/>
                <w:szCs w:val="28"/>
              </w:rPr>
            </w:pPr>
            <w:r w:rsidRPr="00C764A0">
              <w:rPr>
                <w:noProof/>
                <w:sz w:val="28"/>
                <w:szCs w:val="28"/>
              </w:rPr>
              <w:drawing>
                <wp:inline distT="0" distB="0" distL="0" distR="0" wp14:anchorId="68A7397C" wp14:editId="335C293D">
                  <wp:extent cx="1868170" cy="1868170"/>
                  <wp:effectExtent l="0" t="0" r="0" b="0"/>
                  <wp:docPr id="1665925507" name="Picture 128" descr="A group of people standing next to a person in a wheelc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925507" name="Picture 128" descr="A group of people standing next to a person in a wheelc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04F4E6B" w14:textId="77777777" w:rsidR="003C6F84" w:rsidRDefault="003C6F84" w:rsidP="0008457B">
            <w:pPr>
              <w:pStyle w:val="EasyRead16"/>
              <w:rPr>
                <w:sz w:val="28"/>
                <w:szCs w:val="28"/>
              </w:rPr>
            </w:pPr>
          </w:p>
          <w:p w14:paraId="32A93066" w14:textId="77777777" w:rsidR="003C6F84" w:rsidRDefault="003C6F84" w:rsidP="0008457B">
            <w:pPr>
              <w:pStyle w:val="EasyRead16"/>
              <w:rPr>
                <w:sz w:val="28"/>
                <w:szCs w:val="28"/>
              </w:rPr>
            </w:pPr>
          </w:p>
          <w:p w14:paraId="3BC846FF" w14:textId="5897C5D5" w:rsidR="003C6F84" w:rsidRDefault="003C6F84" w:rsidP="00F11C82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Disability service providers.</w:t>
            </w:r>
          </w:p>
        </w:tc>
      </w:tr>
    </w:tbl>
    <w:p w14:paraId="09672569" w14:textId="77777777" w:rsidR="00D14019" w:rsidRDefault="00D14019" w:rsidP="00D14019">
      <w:r>
        <w:br w:type="page"/>
      </w:r>
    </w:p>
    <w:p w14:paraId="2FEEC754" w14:textId="1E12C8FE" w:rsidR="00A64F99" w:rsidRPr="00727303" w:rsidRDefault="0066540C" w:rsidP="00A64F99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How to share your ideas</w:t>
      </w:r>
    </w:p>
    <w:p w14:paraId="76619EBB" w14:textId="77777777" w:rsidR="00A64F99" w:rsidRDefault="00A64F99" w:rsidP="00A64F99"/>
    <w:tbl>
      <w:tblPr>
        <w:tblStyle w:val="TableGrid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A64F99" w:rsidRPr="008E647D" w14:paraId="44964EEC" w14:textId="77777777" w:rsidTr="0A41B33A">
        <w:trPr>
          <w:cantSplit/>
          <w:trHeight w:val="4536"/>
        </w:trPr>
        <w:tc>
          <w:tcPr>
            <w:tcW w:w="3158" w:type="dxa"/>
          </w:tcPr>
          <w:p w14:paraId="1A135523" w14:textId="72456D89" w:rsidR="00A64F99" w:rsidRPr="008E647D" w:rsidRDefault="00B70C7C" w:rsidP="0008457B">
            <w:pPr>
              <w:pStyle w:val="EasyRead16"/>
              <w:rPr>
                <w:sz w:val="28"/>
                <w:szCs w:val="28"/>
              </w:rPr>
            </w:pPr>
            <w:r w:rsidRPr="00B70C7C">
              <w:rPr>
                <w:noProof/>
                <w:sz w:val="28"/>
                <w:szCs w:val="28"/>
              </w:rPr>
              <w:drawing>
                <wp:inline distT="0" distB="0" distL="0" distR="0" wp14:anchorId="0CAE7AA1" wp14:editId="397B6278">
                  <wp:extent cx="1868170" cy="1868170"/>
                  <wp:effectExtent l="0" t="0" r="0" b="0"/>
                  <wp:docPr id="2060058374" name="Picture 92" descr="A person sitting at a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0058374" name="Picture 92" descr="A person sitting at a compu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806C756" w14:textId="77777777" w:rsidR="00A64F99" w:rsidRDefault="00A64F99" w:rsidP="0008457B">
            <w:pPr>
              <w:pStyle w:val="EasyRead16"/>
              <w:rPr>
                <w:sz w:val="28"/>
                <w:szCs w:val="28"/>
              </w:rPr>
            </w:pPr>
          </w:p>
          <w:p w14:paraId="434C6E6E" w14:textId="77777777" w:rsidR="00864D48" w:rsidRDefault="00864D48" w:rsidP="0008457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take part </w:t>
            </w:r>
            <w:r w:rsidR="00A976BA">
              <w:rPr>
                <w:sz w:val="28"/>
                <w:szCs w:val="28"/>
              </w:rPr>
              <w:t>by</w:t>
            </w:r>
          </w:p>
          <w:p w14:paraId="2492F5B1" w14:textId="77777777" w:rsidR="00A976BA" w:rsidRDefault="00A976BA" w:rsidP="0008457B">
            <w:pPr>
              <w:pStyle w:val="EasyRead16"/>
              <w:rPr>
                <w:sz w:val="28"/>
                <w:szCs w:val="28"/>
              </w:rPr>
            </w:pPr>
          </w:p>
          <w:p w14:paraId="2791C1CA" w14:textId="77777777" w:rsidR="00A976BA" w:rsidRDefault="00A976BA" w:rsidP="00F11C82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Answering questions on our website</w:t>
            </w:r>
          </w:p>
          <w:p w14:paraId="0B27B551" w14:textId="77777777" w:rsidR="007D7E44" w:rsidRDefault="007D7E44" w:rsidP="007D7E44">
            <w:pPr>
              <w:pStyle w:val="EasyRead16"/>
              <w:rPr>
                <w:sz w:val="28"/>
                <w:szCs w:val="28"/>
              </w:rPr>
            </w:pPr>
          </w:p>
          <w:p w14:paraId="3F3A9C70" w14:textId="026FCB77" w:rsidR="007D7E44" w:rsidRDefault="00315EFC" w:rsidP="007D7E44">
            <w:pPr>
              <w:pStyle w:val="EasyRead16"/>
              <w:rPr>
                <w:sz w:val="28"/>
                <w:szCs w:val="28"/>
              </w:rPr>
            </w:pPr>
            <w:hyperlink r:id="rId83" w:history="1">
              <w:r>
                <w:rPr>
                  <w:rStyle w:val="Hyperlink"/>
                  <w:sz w:val="28"/>
                  <w:szCs w:val="28"/>
                </w:rPr>
                <w:t>consultations.health.gov.au/disability-and-carers-group/individual-disability-advocacy-reform</w:t>
              </w:r>
            </w:hyperlink>
          </w:p>
          <w:p w14:paraId="280D6F22" w14:textId="77777777" w:rsidR="007D7E44" w:rsidRDefault="007D7E44" w:rsidP="007D7E44">
            <w:pPr>
              <w:pStyle w:val="EasyRead16"/>
              <w:rPr>
                <w:sz w:val="28"/>
                <w:szCs w:val="28"/>
              </w:rPr>
            </w:pPr>
          </w:p>
          <w:p w14:paraId="72B5D416" w14:textId="69A4C721" w:rsidR="007D7E44" w:rsidRPr="008E647D" w:rsidRDefault="007D7E44" w:rsidP="007D7E4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is </w:t>
            </w:r>
            <w:r w:rsidRPr="007D7E44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in Easy Read.</w:t>
            </w:r>
          </w:p>
        </w:tc>
      </w:tr>
      <w:tr w:rsidR="00A64F99" w:rsidRPr="008E647D" w14:paraId="31755CEA" w14:textId="77777777" w:rsidTr="0A41B33A">
        <w:trPr>
          <w:cantSplit/>
          <w:trHeight w:val="3969"/>
        </w:trPr>
        <w:tc>
          <w:tcPr>
            <w:tcW w:w="3158" w:type="dxa"/>
          </w:tcPr>
          <w:p w14:paraId="555E822F" w14:textId="4CBDBAB9" w:rsidR="00A64F99" w:rsidRPr="008E647D" w:rsidRDefault="009E08E8" w:rsidP="0008457B">
            <w:pPr>
              <w:pStyle w:val="EasyRead16"/>
              <w:rPr>
                <w:sz w:val="28"/>
                <w:szCs w:val="28"/>
              </w:rPr>
            </w:pPr>
            <w:r w:rsidRPr="009E08E8">
              <w:rPr>
                <w:noProof/>
                <w:sz w:val="28"/>
                <w:szCs w:val="28"/>
              </w:rPr>
              <w:drawing>
                <wp:inline distT="0" distB="0" distL="0" distR="0" wp14:anchorId="4891B6D3" wp14:editId="6EF56A95">
                  <wp:extent cx="1868170" cy="1868170"/>
                  <wp:effectExtent l="0" t="0" r="0" b="0"/>
                  <wp:docPr id="488560465" name="Picture 118" descr="2 people sitting at a table looking at a computer and writ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560465" name="Picture 118" descr="2 people sitting at a table looking at a computer and writ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23C47AD" w14:textId="77777777" w:rsidR="00A64F99" w:rsidRDefault="00A64F99" w:rsidP="0008457B">
            <w:pPr>
              <w:pStyle w:val="EasyRead16"/>
              <w:rPr>
                <w:sz w:val="28"/>
                <w:szCs w:val="28"/>
              </w:rPr>
            </w:pPr>
          </w:p>
          <w:p w14:paraId="6CBA56AE" w14:textId="77777777" w:rsidR="00A976BA" w:rsidRDefault="00A976BA" w:rsidP="0008457B">
            <w:pPr>
              <w:pStyle w:val="EasyRead16"/>
              <w:rPr>
                <w:sz w:val="28"/>
                <w:szCs w:val="28"/>
              </w:rPr>
            </w:pPr>
          </w:p>
          <w:p w14:paraId="25B525BC" w14:textId="3F3F0125" w:rsidR="00A976BA" w:rsidRPr="008E647D" w:rsidRDefault="00A976BA" w:rsidP="00F11C82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Sending us </w:t>
            </w:r>
            <w:r w:rsidR="6073D1CF" w:rsidRPr="0DF2B3FD">
              <w:rPr>
                <w:sz w:val="28"/>
                <w:szCs w:val="28"/>
              </w:rPr>
              <w:t>you</w:t>
            </w:r>
            <w:r w:rsidR="254A9D72" w:rsidRPr="0DF2B3FD">
              <w:rPr>
                <w:sz w:val="28"/>
                <w:szCs w:val="28"/>
              </w:rPr>
              <w:t>r</w:t>
            </w:r>
            <w:r>
              <w:rPr>
                <w:sz w:val="28"/>
                <w:szCs w:val="28"/>
              </w:rPr>
              <w:t xml:space="preserve"> answers</w:t>
            </w:r>
            <w:r w:rsidR="00191CF4">
              <w:rPr>
                <w:sz w:val="28"/>
                <w:szCs w:val="28"/>
              </w:rPr>
              <w:t>.</w:t>
            </w:r>
          </w:p>
        </w:tc>
      </w:tr>
      <w:tr w:rsidR="007D1750" w:rsidRPr="008E647D" w14:paraId="6EB94B9F" w14:textId="77777777" w:rsidTr="0A41B33A">
        <w:trPr>
          <w:cantSplit/>
          <w:trHeight w:val="2835"/>
        </w:trPr>
        <w:tc>
          <w:tcPr>
            <w:tcW w:w="3158" w:type="dxa"/>
          </w:tcPr>
          <w:p w14:paraId="74E8AE77" w14:textId="4B69277B" w:rsidR="007D1750" w:rsidRPr="009E08E8" w:rsidRDefault="003778E8" w:rsidP="0008457B">
            <w:pPr>
              <w:pStyle w:val="EasyRead16"/>
              <w:rPr>
                <w:noProof/>
                <w:sz w:val="28"/>
                <w:szCs w:val="28"/>
              </w:rPr>
            </w:pPr>
            <w:r w:rsidRPr="003778E8">
              <w:rPr>
                <w:noProof/>
                <w:sz w:val="28"/>
                <w:szCs w:val="28"/>
              </w:rPr>
              <w:drawing>
                <wp:inline distT="0" distB="0" distL="0" distR="0" wp14:anchorId="0456CAFC" wp14:editId="324B9FD6">
                  <wp:extent cx="1868170" cy="1868170"/>
                  <wp:effectExtent l="0" t="0" r="0" b="0"/>
                  <wp:docPr id="1471113344" name="Picture 2" descr="a piece of paper with questions on it and numb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1113344" name="Picture 2" descr="a piece of paper with questions on it and numbe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B9D097C" w14:textId="77777777" w:rsidR="007D1750" w:rsidRDefault="007D1750" w:rsidP="0008457B">
            <w:pPr>
              <w:pStyle w:val="EasyRead16"/>
              <w:rPr>
                <w:sz w:val="28"/>
                <w:szCs w:val="28"/>
              </w:rPr>
            </w:pPr>
          </w:p>
          <w:p w14:paraId="4D63872F" w14:textId="22E7AE72" w:rsidR="007D1750" w:rsidRDefault="00854B9C" w:rsidP="0008457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can send you the</w:t>
            </w:r>
            <w:r w:rsidR="00724A43">
              <w:rPr>
                <w:sz w:val="28"/>
                <w:szCs w:val="28"/>
              </w:rPr>
              <w:t xml:space="preserve"> list of</w:t>
            </w:r>
            <w:r>
              <w:rPr>
                <w:sz w:val="28"/>
                <w:szCs w:val="28"/>
              </w:rPr>
              <w:t xml:space="preserve"> questions.</w:t>
            </w:r>
          </w:p>
          <w:p w14:paraId="5384C022" w14:textId="77777777" w:rsidR="00854B9C" w:rsidRDefault="00854B9C" w:rsidP="0008457B">
            <w:pPr>
              <w:pStyle w:val="EasyRead16"/>
              <w:rPr>
                <w:sz w:val="28"/>
                <w:szCs w:val="28"/>
              </w:rPr>
            </w:pPr>
          </w:p>
          <w:p w14:paraId="3E45AACD" w14:textId="77777777" w:rsidR="00854B9C" w:rsidRDefault="00854B9C" w:rsidP="0008457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send us an email to ask for them.</w:t>
            </w:r>
          </w:p>
          <w:p w14:paraId="407144D5" w14:textId="77777777" w:rsidR="00854B9C" w:rsidRDefault="00854B9C" w:rsidP="0008457B">
            <w:pPr>
              <w:pStyle w:val="EasyRead16"/>
              <w:rPr>
                <w:sz w:val="28"/>
                <w:szCs w:val="28"/>
              </w:rPr>
            </w:pPr>
          </w:p>
          <w:p w14:paraId="1D7A0FB5" w14:textId="1172D5DA" w:rsidR="00854B9C" w:rsidRDefault="00854B9C" w:rsidP="00854B9C">
            <w:pPr>
              <w:pStyle w:val="EasyRead16"/>
              <w:rPr>
                <w:sz w:val="28"/>
                <w:szCs w:val="28"/>
              </w:rPr>
            </w:pPr>
            <w:hyperlink r:id="rId86" w:history="1">
              <w:r w:rsidRPr="00F14684">
                <w:rPr>
                  <w:rStyle w:val="Hyperlink"/>
                  <w:sz w:val="28"/>
                  <w:szCs w:val="28"/>
                </w:rPr>
                <w:t>disabilityadvocacyreforms@health.gov.au</w:t>
              </w:r>
            </w:hyperlink>
          </w:p>
        </w:tc>
      </w:tr>
      <w:tr w:rsidR="00A64F99" w:rsidRPr="008E647D" w14:paraId="660F4063" w14:textId="77777777" w:rsidTr="0A41B33A">
        <w:trPr>
          <w:cantSplit/>
          <w:trHeight w:val="2835"/>
        </w:trPr>
        <w:tc>
          <w:tcPr>
            <w:tcW w:w="3158" w:type="dxa"/>
          </w:tcPr>
          <w:p w14:paraId="7E7A38A6" w14:textId="4F2EB874" w:rsidR="00A64F99" w:rsidRPr="008E647D" w:rsidRDefault="00072DB1" w:rsidP="0008457B">
            <w:pPr>
              <w:pStyle w:val="EasyRead16"/>
              <w:rPr>
                <w:sz w:val="28"/>
                <w:szCs w:val="28"/>
              </w:rPr>
            </w:pPr>
            <w:r w:rsidRPr="00072DB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5DFA68E" wp14:editId="03D24907">
                  <wp:extent cx="1868170" cy="2077085"/>
                  <wp:effectExtent l="0" t="0" r="0" b="0"/>
                  <wp:docPr id="1804222335" name="Picture 96" descr="email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4222335" name="Picture 96" descr="email ic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2077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53BA357" w14:textId="77777777" w:rsidR="00A64F99" w:rsidRDefault="00A64F99" w:rsidP="0008457B">
            <w:pPr>
              <w:pStyle w:val="EasyRead16"/>
              <w:rPr>
                <w:sz w:val="28"/>
                <w:szCs w:val="28"/>
              </w:rPr>
            </w:pPr>
          </w:p>
          <w:p w14:paraId="41E5F8C9" w14:textId="7B976BB4" w:rsidR="0016348F" w:rsidRDefault="007D7E44" w:rsidP="0008457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send your </w:t>
            </w:r>
            <w:r w:rsidR="0016348F">
              <w:rPr>
                <w:sz w:val="28"/>
                <w:szCs w:val="28"/>
              </w:rPr>
              <w:t>answers</w:t>
            </w:r>
            <w:r>
              <w:rPr>
                <w:sz w:val="28"/>
                <w:szCs w:val="28"/>
              </w:rPr>
              <w:t xml:space="preserve"> to us </w:t>
            </w:r>
            <w:r w:rsidR="761EE0D7" w:rsidRPr="0DF2B3FD">
              <w:rPr>
                <w:sz w:val="28"/>
                <w:szCs w:val="28"/>
              </w:rPr>
              <w:t>by</w:t>
            </w:r>
          </w:p>
          <w:p w14:paraId="680DDBEB" w14:textId="77777777" w:rsidR="0016348F" w:rsidRDefault="0016348F" w:rsidP="0008457B">
            <w:pPr>
              <w:pStyle w:val="EasyRead16"/>
              <w:rPr>
                <w:sz w:val="28"/>
                <w:szCs w:val="28"/>
              </w:rPr>
            </w:pPr>
          </w:p>
          <w:p w14:paraId="7E48E13A" w14:textId="41AD7ECC" w:rsidR="007D7E44" w:rsidRDefault="0016348F" w:rsidP="00F11C82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</w:t>
            </w:r>
            <w:r w:rsidR="007D7E44">
              <w:rPr>
                <w:sz w:val="28"/>
                <w:szCs w:val="28"/>
              </w:rPr>
              <w:t>mail</w:t>
            </w:r>
            <w:r>
              <w:rPr>
                <w:sz w:val="28"/>
                <w:szCs w:val="28"/>
              </w:rPr>
              <w:t xml:space="preserve"> </w:t>
            </w:r>
          </w:p>
          <w:p w14:paraId="7DD68DB5" w14:textId="77777777" w:rsidR="007D7E44" w:rsidRDefault="007D7E44" w:rsidP="0008457B">
            <w:pPr>
              <w:pStyle w:val="EasyRead16"/>
              <w:rPr>
                <w:sz w:val="28"/>
                <w:szCs w:val="28"/>
              </w:rPr>
            </w:pPr>
          </w:p>
          <w:p w14:paraId="31DC28A0" w14:textId="7BC496BB" w:rsidR="007D7E44" w:rsidRPr="00F14684" w:rsidRDefault="00F14684" w:rsidP="0008457B">
            <w:pPr>
              <w:pStyle w:val="EasyRead16"/>
              <w:rPr>
                <w:sz w:val="28"/>
                <w:szCs w:val="28"/>
              </w:rPr>
            </w:pPr>
            <w:hyperlink r:id="rId88" w:history="1">
              <w:r w:rsidRPr="00F14684">
                <w:rPr>
                  <w:rStyle w:val="Hyperlink"/>
                  <w:sz w:val="28"/>
                  <w:szCs w:val="28"/>
                </w:rPr>
                <w:t>disabilityadvocacyreforms@health.gov.au</w:t>
              </w:r>
            </w:hyperlink>
          </w:p>
        </w:tc>
      </w:tr>
      <w:tr w:rsidR="00A64F99" w:rsidRPr="008E647D" w14:paraId="7734B4E1" w14:textId="77777777" w:rsidTr="0A41B33A">
        <w:trPr>
          <w:cantSplit/>
          <w:trHeight w:val="5103"/>
        </w:trPr>
        <w:tc>
          <w:tcPr>
            <w:tcW w:w="3158" w:type="dxa"/>
          </w:tcPr>
          <w:p w14:paraId="722613FE" w14:textId="51178C8F" w:rsidR="00A64F99" w:rsidRPr="008E647D" w:rsidRDefault="004F341F" w:rsidP="0008457B">
            <w:pPr>
              <w:pStyle w:val="EasyRead16"/>
              <w:rPr>
                <w:sz w:val="28"/>
                <w:szCs w:val="28"/>
              </w:rPr>
            </w:pPr>
            <w:r w:rsidRPr="00896A0D">
              <w:rPr>
                <w:noProof/>
              </w:rPr>
              <w:drawing>
                <wp:inline distT="0" distB="0" distL="0" distR="0" wp14:anchorId="0F7834BA" wp14:editId="118B70D5">
                  <wp:extent cx="1868170" cy="1868170"/>
                  <wp:effectExtent l="0" t="0" r="0" b="0"/>
                  <wp:docPr id="33201408" name="Picture 52" descr="mailbo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01408" name="Picture 52" descr="mailbo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979A6FE" w14:textId="77777777" w:rsidR="00A64F99" w:rsidRDefault="00A64F99" w:rsidP="0008457B">
            <w:pPr>
              <w:pStyle w:val="EasyRead16"/>
              <w:rPr>
                <w:sz w:val="28"/>
                <w:szCs w:val="28"/>
              </w:rPr>
            </w:pPr>
          </w:p>
          <w:p w14:paraId="6C5EEF46" w14:textId="02311D45" w:rsidR="00F14684" w:rsidRDefault="3705EEC1" w:rsidP="00F11C82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0DF2B3FD">
              <w:rPr>
                <w:sz w:val="28"/>
                <w:szCs w:val="28"/>
              </w:rPr>
              <w:t>Post</w:t>
            </w:r>
            <w:r w:rsidR="3A31D102" w:rsidRPr="0DF2B3FD">
              <w:rPr>
                <w:sz w:val="28"/>
                <w:szCs w:val="28"/>
              </w:rPr>
              <w:t>ing</w:t>
            </w:r>
            <w:r w:rsidR="00F14684">
              <w:rPr>
                <w:sz w:val="28"/>
                <w:szCs w:val="28"/>
              </w:rPr>
              <w:t xml:space="preserve"> a letter</w:t>
            </w:r>
          </w:p>
          <w:p w14:paraId="3F408F5A" w14:textId="77777777" w:rsidR="00DF05A3" w:rsidRDefault="00DF05A3" w:rsidP="00DF05A3">
            <w:pPr>
              <w:pStyle w:val="EasyRead16"/>
              <w:rPr>
                <w:sz w:val="28"/>
                <w:szCs w:val="28"/>
              </w:rPr>
            </w:pPr>
          </w:p>
          <w:p w14:paraId="2AC844F7" w14:textId="77777777" w:rsidR="007B7146" w:rsidRPr="00193E9D" w:rsidRDefault="007B7146" w:rsidP="007B7146">
            <w:pPr>
              <w:pStyle w:val="EasyRead14"/>
            </w:pPr>
            <w:r w:rsidRPr="00193E9D">
              <w:t>Disability Advocacy and Inclusion Reforms</w:t>
            </w:r>
          </w:p>
          <w:p w14:paraId="600A8654" w14:textId="77777777" w:rsidR="007B7146" w:rsidRPr="00193E9D" w:rsidRDefault="42444074" w:rsidP="007B7146">
            <w:pPr>
              <w:pStyle w:val="EasyRead14"/>
            </w:pPr>
            <w:r>
              <w:t>Advocacy and Inclusion Programs Branch</w:t>
            </w:r>
          </w:p>
          <w:p w14:paraId="4F4B71FD" w14:textId="2F81CEA7" w:rsidR="0A41B33A" w:rsidRDefault="0A41B33A" w:rsidP="0A41B33A">
            <w:pPr>
              <w:pStyle w:val="EasyRead14"/>
            </w:pPr>
          </w:p>
          <w:p w14:paraId="0ED0331D" w14:textId="2C52E334" w:rsidR="007B7146" w:rsidRPr="00193E9D" w:rsidRDefault="007B7146" w:rsidP="007B7146">
            <w:pPr>
              <w:pStyle w:val="EasyRead14"/>
            </w:pPr>
            <w:r w:rsidRPr="00193E9D">
              <w:t>Department of Health Disability and Ageing</w:t>
            </w:r>
          </w:p>
          <w:p w14:paraId="691C092A" w14:textId="58159C7C" w:rsidR="007B7146" w:rsidRPr="008E647D" w:rsidRDefault="007B7146" w:rsidP="007B7146">
            <w:pPr>
              <w:pStyle w:val="EasyRead14"/>
            </w:pPr>
            <w:r w:rsidRPr="00193E9D">
              <w:t>GPO Box 9848</w:t>
            </w:r>
          </w:p>
          <w:p w14:paraId="39D9E50B" w14:textId="52EF74C7" w:rsidR="007B7146" w:rsidRPr="008E647D" w:rsidRDefault="7249C0E5" w:rsidP="007B7146">
            <w:pPr>
              <w:pStyle w:val="EasyRead14"/>
            </w:pPr>
            <w:r>
              <w:t xml:space="preserve">Canberra ACT </w:t>
            </w:r>
            <w:r w:rsidR="02102716">
              <w:t>2601</w:t>
            </w:r>
          </w:p>
        </w:tc>
      </w:tr>
      <w:tr w:rsidR="007B7146" w:rsidRPr="008E647D" w14:paraId="02EDEFB8" w14:textId="77777777" w:rsidTr="0A41B33A">
        <w:trPr>
          <w:cantSplit/>
          <w:trHeight w:val="2835"/>
        </w:trPr>
        <w:tc>
          <w:tcPr>
            <w:tcW w:w="3158" w:type="dxa"/>
          </w:tcPr>
          <w:p w14:paraId="6E65FA34" w14:textId="0F91BB28" w:rsidR="007B7146" w:rsidRPr="008E647D" w:rsidRDefault="00CA0184" w:rsidP="0008457B">
            <w:pPr>
              <w:pStyle w:val="EasyRead16"/>
              <w:rPr>
                <w:sz w:val="28"/>
                <w:szCs w:val="28"/>
              </w:rPr>
            </w:pPr>
            <w:r w:rsidRPr="00CA0184">
              <w:rPr>
                <w:noProof/>
                <w:sz w:val="28"/>
                <w:szCs w:val="28"/>
              </w:rPr>
              <w:drawing>
                <wp:inline distT="0" distB="0" distL="0" distR="0" wp14:anchorId="28DCCF39" wp14:editId="7A12F4B7">
                  <wp:extent cx="1868170" cy="1868170"/>
                  <wp:effectExtent l="0" t="0" r="0" b="0"/>
                  <wp:docPr id="1159107838" name="Picture 152" descr="calendar icon with 16 January 2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9107838" name="Picture 152" descr="calendar icon with 16 January 2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79670AB" w14:textId="77777777" w:rsidR="007B7146" w:rsidRDefault="007B7146" w:rsidP="0008457B">
            <w:pPr>
              <w:pStyle w:val="EasyRead16"/>
              <w:rPr>
                <w:sz w:val="28"/>
                <w:szCs w:val="28"/>
              </w:rPr>
            </w:pPr>
          </w:p>
          <w:p w14:paraId="5EF01E3B" w14:textId="77777777" w:rsidR="007B7146" w:rsidRDefault="007B7146" w:rsidP="0008457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need to send your feedback by </w:t>
            </w:r>
          </w:p>
          <w:p w14:paraId="5CC6CBC8" w14:textId="77777777" w:rsidR="007B7146" w:rsidRDefault="007B7146" w:rsidP="0008457B">
            <w:pPr>
              <w:pStyle w:val="EasyRead16"/>
              <w:rPr>
                <w:sz w:val="28"/>
                <w:szCs w:val="28"/>
              </w:rPr>
            </w:pPr>
          </w:p>
          <w:p w14:paraId="593C8CAF" w14:textId="4A8C6C59" w:rsidR="007B7146" w:rsidRPr="007B7146" w:rsidRDefault="1DCBA989" w:rsidP="0008457B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0A41B33A">
              <w:rPr>
                <w:b/>
                <w:bCs/>
                <w:sz w:val="28"/>
                <w:szCs w:val="28"/>
              </w:rPr>
              <w:t>16 January 2026.</w:t>
            </w:r>
          </w:p>
        </w:tc>
      </w:tr>
    </w:tbl>
    <w:p w14:paraId="3C0C0C6E" w14:textId="77777777" w:rsidR="00A64F99" w:rsidRDefault="00A64F99" w:rsidP="00A64F99"/>
    <w:p w14:paraId="3D57EC17" w14:textId="77777777" w:rsidR="00F17673" w:rsidRDefault="00F17673" w:rsidP="00A64F99"/>
    <w:p w14:paraId="0238DB97" w14:textId="77777777" w:rsidR="00F17673" w:rsidRDefault="00F17673" w:rsidP="00A64F99"/>
    <w:p w14:paraId="53553E92" w14:textId="77777777" w:rsidR="00F17673" w:rsidRDefault="00F17673" w:rsidP="00A64F99"/>
    <w:p w14:paraId="54A47618" w14:textId="7A59FC41" w:rsidR="71B10253" w:rsidRDefault="00E540DA" w:rsidP="00E540DA">
      <w:pPr>
        <w:spacing w:line="480" w:lineRule="auto"/>
        <w:jc w:val="center"/>
      </w:pPr>
      <w:r w:rsidRPr="1B2A2CB1">
        <w:rPr>
          <w:rFonts w:eastAsia="Arial" w:cs="Arial"/>
          <w:sz w:val="24"/>
          <w:szCs w:val="24"/>
        </w:rPr>
        <w:t xml:space="preserve">Images in this Easy Read must </w:t>
      </w:r>
      <w:r w:rsidRPr="1B2A2CB1">
        <w:rPr>
          <w:rFonts w:eastAsia="Arial" w:cs="Arial"/>
          <w:b/>
          <w:bCs/>
          <w:sz w:val="24"/>
          <w:szCs w:val="24"/>
        </w:rPr>
        <w:t>not</w:t>
      </w:r>
      <w:r w:rsidRPr="1B2A2CB1">
        <w:rPr>
          <w:rFonts w:eastAsia="Arial" w:cs="Arial"/>
          <w:sz w:val="24"/>
          <w:szCs w:val="24"/>
        </w:rPr>
        <w:t xml:space="preserve"> be used or copied without permission</w:t>
      </w:r>
    </w:p>
    <w:sectPr w:rsidR="71B10253" w:rsidSect="006D260B">
      <w:headerReference w:type="even" r:id="rId91"/>
      <w:headerReference w:type="default" r:id="rId92"/>
      <w:footerReference w:type="even" r:id="rId93"/>
      <w:footerReference w:type="default" r:id="rId94"/>
      <w:headerReference w:type="first" r:id="rId95"/>
      <w:footerReference w:type="first" r:id="rId96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9B842FE" w14:textId="77777777" w:rsidR="005F1577" w:rsidRDefault="005F1577" w:rsidP="00B04ED8">
      <w:pPr>
        <w:spacing w:after="0" w:line="240" w:lineRule="auto"/>
      </w:pPr>
      <w:r>
        <w:separator/>
      </w:r>
    </w:p>
  </w:endnote>
  <w:endnote w:type="continuationSeparator" w:id="0">
    <w:p w14:paraId="6E7C3A36" w14:textId="77777777" w:rsidR="005F1577" w:rsidRDefault="005F1577" w:rsidP="00B04ED8">
      <w:pPr>
        <w:spacing w:after="0" w:line="240" w:lineRule="auto"/>
      </w:pPr>
      <w:r>
        <w:continuationSeparator/>
      </w:r>
    </w:p>
  </w:endnote>
  <w:endnote w:type="continuationNotice" w:id="1">
    <w:p w14:paraId="4EA9B9E6" w14:textId="77777777" w:rsidR="005F1577" w:rsidRDefault="005F157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70E4E9" w14:textId="7FC9FBE4" w:rsidR="00696CF7" w:rsidRDefault="00696CF7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02D15012" wp14:editId="578D8AA5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551815" cy="404495"/>
              <wp:effectExtent l="0" t="0" r="635" b="0"/>
              <wp:wrapNone/>
              <wp:docPr id="2136000177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D197D93" w14:textId="45F33BDB" w:rsidR="00696CF7" w:rsidRPr="00696CF7" w:rsidRDefault="00696CF7" w:rsidP="00696CF7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696CF7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2D15012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alt="OFFICIAL" style="position:absolute;margin-left:0;margin-top:0;width:43.45pt;height:31.85pt;z-index:25165824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" filled="f" stroked="f">
              <v:textbox style="mso-fit-shape-to-text:t" inset="0,0,0,15pt">
                <w:txbxContent>
                  <w:p w14:paraId="2D197D93" w14:textId="45F33BDB" w:rsidR="00696CF7" w:rsidRPr="00696CF7" w:rsidRDefault="00696CF7" w:rsidP="00696CF7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696CF7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BD5C84" w14:textId="7742CEFD" w:rsidR="00B04ED8" w:rsidRPr="00BB43CB" w:rsidRDefault="00000000" w:rsidP="00BB43CB">
    <w:pPr>
      <w:pStyle w:val="Footer"/>
      <w:jc w:val="right"/>
      <w:rPr>
        <w:sz w:val="32"/>
        <w:szCs w:val="32"/>
      </w:rPr>
    </w:pPr>
    <w:sdt>
      <w:sdtPr>
        <w:id w:val="668830175"/>
        <w:docPartObj>
          <w:docPartGallery w:val="Page Numbers (Bottom of Page)"/>
          <w:docPartUnique/>
        </w:docPartObj>
      </w:sdtPr>
      <w:sdtEndPr>
        <w:rPr>
          <w:noProof/>
          <w:sz w:val="32"/>
          <w:szCs w:val="32"/>
        </w:rPr>
      </w:sdtEndPr>
      <w:sdtContent>
        <w:r w:rsidR="00BB43CB" w:rsidRPr="5C1A1679">
          <w:rPr>
            <w:noProof/>
            <w:sz w:val="28"/>
            <w:szCs w:val="28"/>
          </w:rPr>
          <w:fldChar w:fldCharType="begin"/>
        </w:r>
        <w:r w:rsidR="00BB43CB" w:rsidRPr="5C1A1679">
          <w:rPr>
            <w:sz w:val="32"/>
            <w:szCs w:val="32"/>
          </w:rPr>
          <w:instrText xml:space="preserve"> PAGE   \* MERGEFORMAT </w:instrText>
        </w:r>
        <w:r w:rsidR="00BB43CB" w:rsidRPr="5C1A1679">
          <w:rPr>
            <w:sz w:val="32"/>
            <w:szCs w:val="32"/>
          </w:rPr>
          <w:fldChar w:fldCharType="separate"/>
        </w:r>
        <w:r w:rsidR="5C1A1679" w:rsidRPr="5C1A1679">
          <w:rPr>
            <w:noProof/>
            <w:sz w:val="28"/>
            <w:szCs w:val="28"/>
          </w:rPr>
          <w:t>2</w:t>
        </w:r>
        <w:r w:rsidR="00BB43CB" w:rsidRPr="5C1A1679">
          <w:rPr>
            <w:noProof/>
            <w:sz w:val="28"/>
            <w:szCs w:val="28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B63146" w14:textId="6C2B3829" w:rsidR="003D5871" w:rsidRDefault="003D5871">
    <w:pPr>
      <w:pStyle w:val="Footer"/>
    </w:pPr>
    <w:r w:rsidRPr="00FD018D">
      <w:rPr>
        <w:noProof/>
      </w:rPr>
      <w:drawing>
        <wp:anchor distT="0" distB="0" distL="114300" distR="114300" simplePos="0" relativeHeight="251656192" behindDoc="0" locked="0" layoutInCell="1" allowOverlap="1" wp14:anchorId="3A63020F" wp14:editId="51167FF2">
          <wp:simplePos x="0" y="0"/>
          <wp:positionH relativeFrom="column">
            <wp:posOffset>4381500</wp:posOffset>
          </wp:positionH>
          <wp:positionV relativeFrom="paragraph">
            <wp:posOffset>-1485900</wp:posOffset>
          </wp:positionV>
          <wp:extent cx="1841500" cy="2026285"/>
          <wp:effectExtent l="0" t="0" r="0" b="0"/>
          <wp:wrapSquare wrapText="bothSides"/>
          <wp:docPr id="341271985" name="Picture 1" descr="Teal circle with white page with Easy Read on i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1271985" name="Picture 1" descr="Teal circle with white page with Easy Read on it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41500" cy="2026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07A2F02" w14:textId="77777777" w:rsidR="005F1577" w:rsidRDefault="005F1577" w:rsidP="00B04ED8">
      <w:pPr>
        <w:spacing w:after="0" w:line="240" w:lineRule="auto"/>
      </w:pPr>
      <w:r>
        <w:separator/>
      </w:r>
    </w:p>
  </w:footnote>
  <w:footnote w:type="continuationSeparator" w:id="0">
    <w:p w14:paraId="34412E9D" w14:textId="77777777" w:rsidR="005F1577" w:rsidRDefault="005F1577" w:rsidP="00B04ED8">
      <w:pPr>
        <w:spacing w:after="0" w:line="240" w:lineRule="auto"/>
      </w:pPr>
      <w:r>
        <w:continuationSeparator/>
      </w:r>
    </w:p>
  </w:footnote>
  <w:footnote w:type="continuationNotice" w:id="1">
    <w:p w14:paraId="5366FC77" w14:textId="77777777" w:rsidR="005F1577" w:rsidRDefault="005F1577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DE4F04" w14:textId="03DCF89A" w:rsidR="00696CF7" w:rsidRDefault="00696CF7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4F39D8FA" wp14:editId="4663389A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51815" cy="404495"/>
              <wp:effectExtent l="0" t="0" r="635" b="14605"/>
              <wp:wrapNone/>
              <wp:docPr id="942647601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33C0759" w14:textId="20F2B002" w:rsidR="00696CF7" w:rsidRPr="00696CF7" w:rsidRDefault="00696CF7" w:rsidP="00696CF7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696CF7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F39D8FA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OFFICIAL" style="position:absolute;margin-left:0;margin-top:0;width:43.45pt;height:31.85pt;z-index:251658241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" filled="f" stroked="f">
              <v:textbox style="mso-fit-shape-to-text:t" inset="0,15pt,0,0">
                <w:txbxContent>
                  <w:p w14:paraId="333C0759" w14:textId="20F2B002" w:rsidR="00696CF7" w:rsidRPr="00696CF7" w:rsidRDefault="00696CF7" w:rsidP="00696CF7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696CF7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1CE63B" w14:textId="478E71A2" w:rsidR="00696CF7" w:rsidRDefault="00696CF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91E033" w14:textId="3B5748A4" w:rsidR="002950E3" w:rsidRPr="00E642D6" w:rsidRDefault="00DF635C" w:rsidP="00E642D6">
    <w:pPr>
      <w:pStyle w:val="Header"/>
    </w:pPr>
    <w:r>
      <w:rPr>
        <w:noProof/>
        <w:lang w:eastAsia="en-AU"/>
      </w:rPr>
      <w:drawing>
        <wp:inline distT="0" distB="0" distL="0" distR="0" wp14:anchorId="6ADB7758" wp14:editId="1E8A872F">
          <wp:extent cx="5731510" cy="937137"/>
          <wp:effectExtent l="0" t="0" r="2540" b="0"/>
          <wp:docPr id="6" name="Picture 6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21" r="721"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937137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E35710"/>
    <w:multiLevelType w:val="hybridMultilevel"/>
    <w:tmpl w:val="214CC162"/>
    <w:lvl w:ilvl="0" w:tplc="0C09000F">
      <w:start w:val="1"/>
      <w:numFmt w:val="decimal"/>
      <w:lvlText w:val="%1."/>
      <w:lvlJc w:val="left"/>
      <w:pPr>
        <w:ind w:left="1069" w:hanging="360"/>
      </w:pPr>
    </w:lvl>
    <w:lvl w:ilvl="1" w:tplc="0C090019" w:tentative="1">
      <w:start w:val="1"/>
      <w:numFmt w:val="lowerLetter"/>
      <w:lvlText w:val="%2."/>
      <w:lvlJc w:val="left"/>
      <w:pPr>
        <w:ind w:left="1789" w:hanging="360"/>
      </w:pPr>
    </w:lvl>
    <w:lvl w:ilvl="2" w:tplc="0C09001B" w:tentative="1">
      <w:start w:val="1"/>
      <w:numFmt w:val="lowerRoman"/>
      <w:lvlText w:val="%3."/>
      <w:lvlJc w:val="right"/>
      <w:pPr>
        <w:ind w:left="2509" w:hanging="180"/>
      </w:pPr>
    </w:lvl>
    <w:lvl w:ilvl="3" w:tplc="0C09000F" w:tentative="1">
      <w:start w:val="1"/>
      <w:numFmt w:val="decimal"/>
      <w:lvlText w:val="%4."/>
      <w:lvlJc w:val="left"/>
      <w:pPr>
        <w:ind w:left="3229" w:hanging="360"/>
      </w:pPr>
    </w:lvl>
    <w:lvl w:ilvl="4" w:tplc="0C090019" w:tentative="1">
      <w:start w:val="1"/>
      <w:numFmt w:val="lowerLetter"/>
      <w:lvlText w:val="%5."/>
      <w:lvlJc w:val="left"/>
      <w:pPr>
        <w:ind w:left="3949" w:hanging="360"/>
      </w:pPr>
    </w:lvl>
    <w:lvl w:ilvl="5" w:tplc="0C09001B" w:tentative="1">
      <w:start w:val="1"/>
      <w:numFmt w:val="lowerRoman"/>
      <w:lvlText w:val="%6."/>
      <w:lvlJc w:val="right"/>
      <w:pPr>
        <w:ind w:left="4669" w:hanging="180"/>
      </w:pPr>
    </w:lvl>
    <w:lvl w:ilvl="6" w:tplc="0C09000F" w:tentative="1">
      <w:start w:val="1"/>
      <w:numFmt w:val="decimal"/>
      <w:lvlText w:val="%7."/>
      <w:lvlJc w:val="left"/>
      <w:pPr>
        <w:ind w:left="5389" w:hanging="360"/>
      </w:pPr>
    </w:lvl>
    <w:lvl w:ilvl="7" w:tplc="0C090019" w:tentative="1">
      <w:start w:val="1"/>
      <w:numFmt w:val="lowerLetter"/>
      <w:lvlText w:val="%8."/>
      <w:lvlJc w:val="left"/>
      <w:pPr>
        <w:ind w:left="6109" w:hanging="360"/>
      </w:pPr>
    </w:lvl>
    <w:lvl w:ilvl="8" w:tplc="0C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5EC5205"/>
    <w:multiLevelType w:val="hybridMultilevel"/>
    <w:tmpl w:val="9B4EA6A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881CB6"/>
    <w:multiLevelType w:val="hybridMultilevel"/>
    <w:tmpl w:val="D8DE7B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F42D19"/>
    <w:multiLevelType w:val="hybridMultilevel"/>
    <w:tmpl w:val="89DC3588"/>
    <w:lvl w:ilvl="0" w:tplc="D756C092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7862233"/>
    <w:multiLevelType w:val="hybridMultilevel"/>
    <w:tmpl w:val="4ADC4D60"/>
    <w:lvl w:ilvl="0" w:tplc="88B281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E85DBA"/>
    <w:multiLevelType w:val="hybridMultilevel"/>
    <w:tmpl w:val="D864271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5F12AE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29914F5B"/>
    <w:multiLevelType w:val="hybridMultilevel"/>
    <w:tmpl w:val="8D384990"/>
    <w:lvl w:ilvl="0" w:tplc="A6544D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E24BDA"/>
    <w:multiLevelType w:val="hybridMultilevel"/>
    <w:tmpl w:val="794AA12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B576EF4"/>
    <w:multiLevelType w:val="hybridMultilevel"/>
    <w:tmpl w:val="8CCABE88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D671319"/>
    <w:multiLevelType w:val="hybridMultilevel"/>
    <w:tmpl w:val="5742F7F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1054E42"/>
    <w:multiLevelType w:val="hybridMultilevel"/>
    <w:tmpl w:val="C51E843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1FE0C5B"/>
    <w:multiLevelType w:val="hybridMultilevel"/>
    <w:tmpl w:val="D9DC72B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AB61DD"/>
    <w:multiLevelType w:val="hybridMultilevel"/>
    <w:tmpl w:val="6E7863C0"/>
    <w:lvl w:ilvl="0" w:tplc="4FAE5D96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56C1E5E"/>
    <w:multiLevelType w:val="hybridMultilevel"/>
    <w:tmpl w:val="828CA8A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73E7322"/>
    <w:multiLevelType w:val="hybridMultilevel"/>
    <w:tmpl w:val="DA2C748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884589C"/>
    <w:multiLevelType w:val="hybridMultilevel"/>
    <w:tmpl w:val="834C814A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56E40F5"/>
    <w:multiLevelType w:val="hybridMultilevel"/>
    <w:tmpl w:val="4242566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2E27604"/>
    <w:multiLevelType w:val="hybridMultilevel"/>
    <w:tmpl w:val="9A042EB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5B82ECA"/>
    <w:multiLevelType w:val="hybridMultilevel"/>
    <w:tmpl w:val="59A2303C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79B19AC"/>
    <w:multiLevelType w:val="multilevel"/>
    <w:tmpl w:val="235E147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58BE323C"/>
    <w:multiLevelType w:val="hybridMultilevel"/>
    <w:tmpl w:val="9C282F7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D7A5909"/>
    <w:multiLevelType w:val="hybridMultilevel"/>
    <w:tmpl w:val="0E08CB7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13E4F2E"/>
    <w:multiLevelType w:val="hybridMultilevel"/>
    <w:tmpl w:val="F3CEE3F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3987E39"/>
    <w:multiLevelType w:val="hybridMultilevel"/>
    <w:tmpl w:val="48F2F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8681951"/>
    <w:multiLevelType w:val="hybridMultilevel"/>
    <w:tmpl w:val="045CC070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EDA6438"/>
    <w:multiLevelType w:val="hybridMultilevel"/>
    <w:tmpl w:val="08142B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F1669BF"/>
    <w:multiLevelType w:val="hybridMultilevel"/>
    <w:tmpl w:val="B706DA54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C3D097B"/>
    <w:multiLevelType w:val="hybridMultilevel"/>
    <w:tmpl w:val="9DAEA7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D8B153C"/>
    <w:multiLevelType w:val="multilevel"/>
    <w:tmpl w:val="0D641A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085499317">
    <w:abstractNumId w:val="18"/>
  </w:num>
  <w:num w:numId="2" w16cid:durableId="227035660">
    <w:abstractNumId w:val="25"/>
  </w:num>
  <w:num w:numId="3" w16cid:durableId="394935120">
    <w:abstractNumId w:val="16"/>
  </w:num>
  <w:num w:numId="4" w16cid:durableId="862132525">
    <w:abstractNumId w:val="6"/>
  </w:num>
  <w:num w:numId="5" w16cid:durableId="1453599023">
    <w:abstractNumId w:val="30"/>
  </w:num>
  <w:num w:numId="6" w16cid:durableId="475415495">
    <w:abstractNumId w:val="26"/>
  </w:num>
  <w:num w:numId="7" w16cid:durableId="86659668">
    <w:abstractNumId w:val="9"/>
  </w:num>
  <w:num w:numId="8" w16cid:durableId="1496530240">
    <w:abstractNumId w:val="0"/>
  </w:num>
  <w:num w:numId="9" w16cid:durableId="1893999300">
    <w:abstractNumId w:val="28"/>
  </w:num>
  <w:num w:numId="10" w16cid:durableId="1434128016">
    <w:abstractNumId w:val="27"/>
  </w:num>
  <w:num w:numId="11" w16cid:durableId="380523993">
    <w:abstractNumId w:val="11"/>
  </w:num>
  <w:num w:numId="12" w16cid:durableId="146023066">
    <w:abstractNumId w:val="5"/>
  </w:num>
  <w:num w:numId="13" w16cid:durableId="1683316859">
    <w:abstractNumId w:val="2"/>
  </w:num>
  <w:num w:numId="14" w16cid:durableId="1408381175">
    <w:abstractNumId w:val="12"/>
  </w:num>
  <w:num w:numId="15" w16cid:durableId="870843745">
    <w:abstractNumId w:val="4"/>
  </w:num>
  <w:num w:numId="16" w16cid:durableId="680013852">
    <w:abstractNumId w:val="7"/>
  </w:num>
  <w:num w:numId="17" w16cid:durableId="1052465443">
    <w:abstractNumId w:val="24"/>
  </w:num>
  <w:num w:numId="18" w16cid:durableId="477957675">
    <w:abstractNumId w:val="8"/>
  </w:num>
  <w:num w:numId="19" w16cid:durableId="444618094">
    <w:abstractNumId w:val="10"/>
  </w:num>
  <w:num w:numId="20" w16cid:durableId="2050952549">
    <w:abstractNumId w:val="29"/>
  </w:num>
  <w:num w:numId="21" w16cid:durableId="1433820562">
    <w:abstractNumId w:val="1"/>
  </w:num>
  <w:num w:numId="22" w16cid:durableId="1384060800">
    <w:abstractNumId w:val="14"/>
  </w:num>
  <w:num w:numId="23" w16cid:durableId="658192272">
    <w:abstractNumId w:val="17"/>
  </w:num>
  <w:num w:numId="24" w16cid:durableId="1138836903">
    <w:abstractNumId w:val="23"/>
  </w:num>
  <w:num w:numId="25" w16cid:durableId="1921477717">
    <w:abstractNumId w:val="22"/>
  </w:num>
  <w:num w:numId="26" w16cid:durableId="1451629209">
    <w:abstractNumId w:val="21"/>
  </w:num>
  <w:num w:numId="27" w16cid:durableId="366563618">
    <w:abstractNumId w:val="19"/>
  </w:num>
  <w:num w:numId="28" w16cid:durableId="118839247">
    <w:abstractNumId w:val="20"/>
  </w:num>
  <w:num w:numId="29" w16cid:durableId="762337547">
    <w:abstractNumId w:val="15"/>
  </w:num>
  <w:num w:numId="30" w16cid:durableId="718045032">
    <w:abstractNumId w:val="3"/>
  </w:num>
  <w:num w:numId="31" w16cid:durableId="1511916197">
    <w:abstractNumId w:val="13"/>
  </w:num>
  <w:numIdMacAtCleanup w:val="3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05FC"/>
    <w:rsid w:val="0000230B"/>
    <w:rsid w:val="00005633"/>
    <w:rsid w:val="000073C3"/>
    <w:rsid w:val="000145B6"/>
    <w:rsid w:val="00020567"/>
    <w:rsid w:val="00024548"/>
    <w:rsid w:val="00024803"/>
    <w:rsid w:val="00026917"/>
    <w:rsid w:val="00030C16"/>
    <w:rsid w:val="000319D0"/>
    <w:rsid w:val="00034495"/>
    <w:rsid w:val="00035DD5"/>
    <w:rsid w:val="000414C2"/>
    <w:rsid w:val="00046031"/>
    <w:rsid w:val="00046382"/>
    <w:rsid w:val="000500E2"/>
    <w:rsid w:val="000538DF"/>
    <w:rsid w:val="0005492C"/>
    <w:rsid w:val="0005590D"/>
    <w:rsid w:val="00063EC6"/>
    <w:rsid w:val="00072DB1"/>
    <w:rsid w:val="0007791C"/>
    <w:rsid w:val="00080ABB"/>
    <w:rsid w:val="0008457B"/>
    <w:rsid w:val="00085BDD"/>
    <w:rsid w:val="000866C5"/>
    <w:rsid w:val="00096F88"/>
    <w:rsid w:val="000B092B"/>
    <w:rsid w:val="000B3EBF"/>
    <w:rsid w:val="000B63A6"/>
    <w:rsid w:val="000B6734"/>
    <w:rsid w:val="000B67D8"/>
    <w:rsid w:val="000B714A"/>
    <w:rsid w:val="000C1621"/>
    <w:rsid w:val="000C4124"/>
    <w:rsid w:val="000D21CE"/>
    <w:rsid w:val="000D3ED4"/>
    <w:rsid w:val="000D3EFC"/>
    <w:rsid w:val="000D437E"/>
    <w:rsid w:val="000D4A86"/>
    <w:rsid w:val="000E22CC"/>
    <w:rsid w:val="000E3580"/>
    <w:rsid w:val="000E4BE0"/>
    <w:rsid w:val="000E5004"/>
    <w:rsid w:val="000E78C7"/>
    <w:rsid w:val="000F1BFE"/>
    <w:rsid w:val="000F5175"/>
    <w:rsid w:val="000F5619"/>
    <w:rsid w:val="000F67E3"/>
    <w:rsid w:val="000F7E10"/>
    <w:rsid w:val="001074F3"/>
    <w:rsid w:val="00113DD8"/>
    <w:rsid w:val="00116D50"/>
    <w:rsid w:val="001173B6"/>
    <w:rsid w:val="0011762E"/>
    <w:rsid w:val="00120627"/>
    <w:rsid w:val="00122FAF"/>
    <w:rsid w:val="00124AF4"/>
    <w:rsid w:val="0012524F"/>
    <w:rsid w:val="001373BC"/>
    <w:rsid w:val="00140AD0"/>
    <w:rsid w:val="00152C86"/>
    <w:rsid w:val="001530A2"/>
    <w:rsid w:val="001570E2"/>
    <w:rsid w:val="00157710"/>
    <w:rsid w:val="00160463"/>
    <w:rsid w:val="00162E3E"/>
    <w:rsid w:val="0016348F"/>
    <w:rsid w:val="001642C3"/>
    <w:rsid w:val="00165F9B"/>
    <w:rsid w:val="00166B4D"/>
    <w:rsid w:val="00167605"/>
    <w:rsid w:val="00167CD1"/>
    <w:rsid w:val="00172E01"/>
    <w:rsid w:val="00173757"/>
    <w:rsid w:val="001762E6"/>
    <w:rsid w:val="00183E6B"/>
    <w:rsid w:val="00191CF4"/>
    <w:rsid w:val="00193676"/>
    <w:rsid w:val="00196885"/>
    <w:rsid w:val="00197DDD"/>
    <w:rsid w:val="001A08F5"/>
    <w:rsid w:val="001A3D85"/>
    <w:rsid w:val="001A5C70"/>
    <w:rsid w:val="001A7216"/>
    <w:rsid w:val="001B07B8"/>
    <w:rsid w:val="001B67D1"/>
    <w:rsid w:val="001C02E3"/>
    <w:rsid w:val="001C0A4A"/>
    <w:rsid w:val="001C5970"/>
    <w:rsid w:val="001D0F23"/>
    <w:rsid w:val="001D3E5A"/>
    <w:rsid w:val="001E1867"/>
    <w:rsid w:val="001E5225"/>
    <w:rsid w:val="001E630D"/>
    <w:rsid w:val="001E6B03"/>
    <w:rsid w:val="001F0E97"/>
    <w:rsid w:val="001F3599"/>
    <w:rsid w:val="001F36C3"/>
    <w:rsid w:val="001F3DB7"/>
    <w:rsid w:val="001F5FAD"/>
    <w:rsid w:val="002007BD"/>
    <w:rsid w:val="0020132A"/>
    <w:rsid w:val="00206B96"/>
    <w:rsid w:val="00207811"/>
    <w:rsid w:val="0021240C"/>
    <w:rsid w:val="00214B96"/>
    <w:rsid w:val="0021793F"/>
    <w:rsid w:val="00220E7D"/>
    <w:rsid w:val="00221B47"/>
    <w:rsid w:val="00223A94"/>
    <w:rsid w:val="00225B17"/>
    <w:rsid w:val="00226095"/>
    <w:rsid w:val="0022738F"/>
    <w:rsid w:val="002462EA"/>
    <w:rsid w:val="00257312"/>
    <w:rsid w:val="00261D86"/>
    <w:rsid w:val="0026491B"/>
    <w:rsid w:val="00265517"/>
    <w:rsid w:val="00266B30"/>
    <w:rsid w:val="00270667"/>
    <w:rsid w:val="00273CFE"/>
    <w:rsid w:val="00277A39"/>
    <w:rsid w:val="00281F3A"/>
    <w:rsid w:val="00282187"/>
    <w:rsid w:val="00284DC9"/>
    <w:rsid w:val="00286065"/>
    <w:rsid w:val="002950E3"/>
    <w:rsid w:val="002A14C9"/>
    <w:rsid w:val="002A621E"/>
    <w:rsid w:val="002A7B19"/>
    <w:rsid w:val="002B0791"/>
    <w:rsid w:val="002B46E7"/>
    <w:rsid w:val="002C01A6"/>
    <w:rsid w:val="002C29D2"/>
    <w:rsid w:val="002C32B3"/>
    <w:rsid w:val="002C5186"/>
    <w:rsid w:val="002C7371"/>
    <w:rsid w:val="002D033F"/>
    <w:rsid w:val="002D1974"/>
    <w:rsid w:val="002D31A0"/>
    <w:rsid w:val="002D5441"/>
    <w:rsid w:val="002E061E"/>
    <w:rsid w:val="002E6A3C"/>
    <w:rsid w:val="002E7C3A"/>
    <w:rsid w:val="002F4066"/>
    <w:rsid w:val="002F4FDA"/>
    <w:rsid w:val="002F576D"/>
    <w:rsid w:val="002F5939"/>
    <w:rsid w:val="003033C1"/>
    <w:rsid w:val="003141D6"/>
    <w:rsid w:val="00315EFC"/>
    <w:rsid w:val="003214DB"/>
    <w:rsid w:val="00330106"/>
    <w:rsid w:val="00332946"/>
    <w:rsid w:val="003376F1"/>
    <w:rsid w:val="00343858"/>
    <w:rsid w:val="003544EB"/>
    <w:rsid w:val="00354A38"/>
    <w:rsid w:val="00354E78"/>
    <w:rsid w:val="00355634"/>
    <w:rsid w:val="00362AC3"/>
    <w:rsid w:val="0036503F"/>
    <w:rsid w:val="003659EB"/>
    <w:rsid w:val="00365EE1"/>
    <w:rsid w:val="00366044"/>
    <w:rsid w:val="00371C3C"/>
    <w:rsid w:val="00372D22"/>
    <w:rsid w:val="0037469F"/>
    <w:rsid w:val="003755AE"/>
    <w:rsid w:val="003778E8"/>
    <w:rsid w:val="003820BB"/>
    <w:rsid w:val="00384AE8"/>
    <w:rsid w:val="00386E6D"/>
    <w:rsid w:val="003872B8"/>
    <w:rsid w:val="00390A82"/>
    <w:rsid w:val="00390DB9"/>
    <w:rsid w:val="003A14D9"/>
    <w:rsid w:val="003A2309"/>
    <w:rsid w:val="003A30E2"/>
    <w:rsid w:val="003A3FA4"/>
    <w:rsid w:val="003A72AF"/>
    <w:rsid w:val="003B2BB8"/>
    <w:rsid w:val="003C1245"/>
    <w:rsid w:val="003C312C"/>
    <w:rsid w:val="003C6F84"/>
    <w:rsid w:val="003D13E2"/>
    <w:rsid w:val="003D34FF"/>
    <w:rsid w:val="003D5871"/>
    <w:rsid w:val="003E04CF"/>
    <w:rsid w:val="003E0E42"/>
    <w:rsid w:val="003E6910"/>
    <w:rsid w:val="003F2FC7"/>
    <w:rsid w:val="003F4952"/>
    <w:rsid w:val="003F5C0C"/>
    <w:rsid w:val="00404B8E"/>
    <w:rsid w:val="00404F32"/>
    <w:rsid w:val="004139FD"/>
    <w:rsid w:val="00413E7C"/>
    <w:rsid w:val="00415F0C"/>
    <w:rsid w:val="00416510"/>
    <w:rsid w:val="00421EC4"/>
    <w:rsid w:val="0042433F"/>
    <w:rsid w:val="004258FD"/>
    <w:rsid w:val="00435F9D"/>
    <w:rsid w:val="004431A4"/>
    <w:rsid w:val="004445D4"/>
    <w:rsid w:val="00444DE2"/>
    <w:rsid w:val="00446496"/>
    <w:rsid w:val="004475E6"/>
    <w:rsid w:val="0046243F"/>
    <w:rsid w:val="00462668"/>
    <w:rsid w:val="00462D1A"/>
    <w:rsid w:val="004727E4"/>
    <w:rsid w:val="004747D0"/>
    <w:rsid w:val="00475090"/>
    <w:rsid w:val="00481CD7"/>
    <w:rsid w:val="00481F5E"/>
    <w:rsid w:val="004821B5"/>
    <w:rsid w:val="00490ADE"/>
    <w:rsid w:val="0049587E"/>
    <w:rsid w:val="00497865"/>
    <w:rsid w:val="00497FCC"/>
    <w:rsid w:val="004A0194"/>
    <w:rsid w:val="004A1AF0"/>
    <w:rsid w:val="004A3195"/>
    <w:rsid w:val="004B54CA"/>
    <w:rsid w:val="004C279D"/>
    <w:rsid w:val="004C3AD7"/>
    <w:rsid w:val="004C76E0"/>
    <w:rsid w:val="004D092D"/>
    <w:rsid w:val="004D43D5"/>
    <w:rsid w:val="004D5B36"/>
    <w:rsid w:val="004E0783"/>
    <w:rsid w:val="004E1049"/>
    <w:rsid w:val="004E1633"/>
    <w:rsid w:val="004E33E6"/>
    <w:rsid w:val="004E3442"/>
    <w:rsid w:val="004E5CBF"/>
    <w:rsid w:val="004F01FF"/>
    <w:rsid w:val="004F2566"/>
    <w:rsid w:val="004F341F"/>
    <w:rsid w:val="004F4F3E"/>
    <w:rsid w:val="00500050"/>
    <w:rsid w:val="00504CBC"/>
    <w:rsid w:val="00512C1B"/>
    <w:rsid w:val="00514B4B"/>
    <w:rsid w:val="00516CA8"/>
    <w:rsid w:val="005238A1"/>
    <w:rsid w:val="00527485"/>
    <w:rsid w:val="00527B75"/>
    <w:rsid w:val="00531E51"/>
    <w:rsid w:val="00533AC8"/>
    <w:rsid w:val="00534554"/>
    <w:rsid w:val="00536A6F"/>
    <w:rsid w:val="005374C3"/>
    <w:rsid w:val="00540A7C"/>
    <w:rsid w:val="00542AB2"/>
    <w:rsid w:val="005431CC"/>
    <w:rsid w:val="005509F3"/>
    <w:rsid w:val="00551D6E"/>
    <w:rsid w:val="00552906"/>
    <w:rsid w:val="00556698"/>
    <w:rsid w:val="00557329"/>
    <w:rsid w:val="00557887"/>
    <w:rsid w:val="005601E0"/>
    <w:rsid w:val="00563098"/>
    <w:rsid w:val="005634CF"/>
    <w:rsid w:val="005675B5"/>
    <w:rsid w:val="0057370A"/>
    <w:rsid w:val="005742DC"/>
    <w:rsid w:val="0057739B"/>
    <w:rsid w:val="005812AD"/>
    <w:rsid w:val="0058149C"/>
    <w:rsid w:val="00590559"/>
    <w:rsid w:val="00597BD5"/>
    <w:rsid w:val="005A069C"/>
    <w:rsid w:val="005A0CAF"/>
    <w:rsid w:val="005A4AB5"/>
    <w:rsid w:val="005A5CFA"/>
    <w:rsid w:val="005B2AE4"/>
    <w:rsid w:val="005B476B"/>
    <w:rsid w:val="005C09E3"/>
    <w:rsid w:val="005C2D74"/>
    <w:rsid w:val="005C3476"/>
    <w:rsid w:val="005C35B7"/>
    <w:rsid w:val="005C3AA9"/>
    <w:rsid w:val="005D0354"/>
    <w:rsid w:val="005D383F"/>
    <w:rsid w:val="005D56F1"/>
    <w:rsid w:val="005F1577"/>
    <w:rsid w:val="005F5A4B"/>
    <w:rsid w:val="005F75D0"/>
    <w:rsid w:val="0060440B"/>
    <w:rsid w:val="00614C16"/>
    <w:rsid w:val="006201FF"/>
    <w:rsid w:val="006213C6"/>
    <w:rsid w:val="00621497"/>
    <w:rsid w:val="00621FC5"/>
    <w:rsid w:val="0062579F"/>
    <w:rsid w:val="006264F0"/>
    <w:rsid w:val="00630547"/>
    <w:rsid w:val="006317F9"/>
    <w:rsid w:val="00634DA6"/>
    <w:rsid w:val="0063612D"/>
    <w:rsid w:val="00637B02"/>
    <w:rsid w:val="0064027C"/>
    <w:rsid w:val="0064067F"/>
    <w:rsid w:val="006434C3"/>
    <w:rsid w:val="00646111"/>
    <w:rsid w:val="00650768"/>
    <w:rsid w:val="00653CB0"/>
    <w:rsid w:val="0066079B"/>
    <w:rsid w:val="00660B19"/>
    <w:rsid w:val="00661ABE"/>
    <w:rsid w:val="0066540C"/>
    <w:rsid w:val="006720FA"/>
    <w:rsid w:val="0067354B"/>
    <w:rsid w:val="006808EF"/>
    <w:rsid w:val="00682BDD"/>
    <w:rsid w:val="00683A84"/>
    <w:rsid w:val="00690615"/>
    <w:rsid w:val="0069665D"/>
    <w:rsid w:val="00696CF7"/>
    <w:rsid w:val="006A06C1"/>
    <w:rsid w:val="006A0B89"/>
    <w:rsid w:val="006A1831"/>
    <w:rsid w:val="006A41A2"/>
    <w:rsid w:val="006A4A9D"/>
    <w:rsid w:val="006A4CE7"/>
    <w:rsid w:val="006A69D6"/>
    <w:rsid w:val="006B0614"/>
    <w:rsid w:val="006B42A4"/>
    <w:rsid w:val="006C0AD4"/>
    <w:rsid w:val="006C3320"/>
    <w:rsid w:val="006C35AF"/>
    <w:rsid w:val="006D1391"/>
    <w:rsid w:val="006D260B"/>
    <w:rsid w:val="006D7770"/>
    <w:rsid w:val="006E3AA5"/>
    <w:rsid w:val="006E5DE0"/>
    <w:rsid w:val="006E6147"/>
    <w:rsid w:val="006F74CD"/>
    <w:rsid w:val="0070723D"/>
    <w:rsid w:val="007075C2"/>
    <w:rsid w:val="007103E6"/>
    <w:rsid w:val="00711544"/>
    <w:rsid w:val="007147F0"/>
    <w:rsid w:val="007215F1"/>
    <w:rsid w:val="007236A7"/>
    <w:rsid w:val="00724A43"/>
    <w:rsid w:val="00727303"/>
    <w:rsid w:val="00733B54"/>
    <w:rsid w:val="007344D7"/>
    <w:rsid w:val="007364C3"/>
    <w:rsid w:val="00736E15"/>
    <w:rsid w:val="00741AD2"/>
    <w:rsid w:val="0074343E"/>
    <w:rsid w:val="007445C0"/>
    <w:rsid w:val="00747D8B"/>
    <w:rsid w:val="00750C6F"/>
    <w:rsid w:val="00751AAF"/>
    <w:rsid w:val="0075406B"/>
    <w:rsid w:val="007608F5"/>
    <w:rsid w:val="00765167"/>
    <w:rsid w:val="00780222"/>
    <w:rsid w:val="00780F7B"/>
    <w:rsid w:val="00785261"/>
    <w:rsid w:val="00786E91"/>
    <w:rsid w:val="00794F02"/>
    <w:rsid w:val="00796596"/>
    <w:rsid w:val="00797FCC"/>
    <w:rsid w:val="007A2BA7"/>
    <w:rsid w:val="007A4B36"/>
    <w:rsid w:val="007B0255"/>
    <w:rsid w:val="007B0256"/>
    <w:rsid w:val="007B37A4"/>
    <w:rsid w:val="007B6D5A"/>
    <w:rsid w:val="007B6DA4"/>
    <w:rsid w:val="007B7146"/>
    <w:rsid w:val="007C07E1"/>
    <w:rsid w:val="007C4C5C"/>
    <w:rsid w:val="007C5DD2"/>
    <w:rsid w:val="007C5DE6"/>
    <w:rsid w:val="007D1750"/>
    <w:rsid w:val="007D1F40"/>
    <w:rsid w:val="007D5D32"/>
    <w:rsid w:val="007D7E44"/>
    <w:rsid w:val="007E5083"/>
    <w:rsid w:val="007E7B3A"/>
    <w:rsid w:val="007F14EB"/>
    <w:rsid w:val="00802226"/>
    <w:rsid w:val="00802441"/>
    <w:rsid w:val="00803D73"/>
    <w:rsid w:val="0081059B"/>
    <w:rsid w:val="00810706"/>
    <w:rsid w:val="00815917"/>
    <w:rsid w:val="00817C47"/>
    <w:rsid w:val="00821360"/>
    <w:rsid w:val="00821EC7"/>
    <w:rsid w:val="00823871"/>
    <w:rsid w:val="0082413F"/>
    <w:rsid w:val="0082506B"/>
    <w:rsid w:val="00825E4B"/>
    <w:rsid w:val="00826BB1"/>
    <w:rsid w:val="0083177B"/>
    <w:rsid w:val="00833C37"/>
    <w:rsid w:val="00837C40"/>
    <w:rsid w:val="00840033"/>
    <w:rsid w:val="00841D1B"/>
    <w:rsid w:val="00850965"/>
    <w:rsid w:val="008515B4"/>
    <w:rsid w:val="008515FC"/>
    <w:rsid w:val="00854B9C"/>
    <w:rsid w:val="00857005"/>
    <w:rsid w:val="0086232C"/>
    <w:rsid w:val="00864D48"/>
    <w:rsid w:val="00865C10"/>
    <w:rsid w:val="008661EC"/>
    <w:rsid w:val="008667E4"/>
    <w:rsid w:val="00883C6C"/>
    <w:rsid w:val="008841A9"/>
    <w:rsid w:val="008843DE"/>
    <w:rsid w:val="00890393"/>
    <w:rsid w:val="00891061"/>
    <w:rsid w:val="008932DD"/>
    <w:rsid w:val="0089621E"/>
    <w:rsid w:val="0089733D"/>
    <w:rsid w:val="008A0F4A"/>
    <w:rsid w:val="008A4A81"/>
    <w:rsid w:val="008A4CD5"/>
    <w:rsid w:val="008A64CD"/>
    <w:rsid w:val="008A6766"/>
    <w:rsid w:val="008B69C8"/>
    <w:rsid w:val="008C0E42"/>
    <w:rsid w:val="008C1E6E"/>
    <w:rsid w:val="008C5792"/>
    <w:rsid w:val="008C5A92"/>
    <w:rsid w:val="008C639F"/>
    <w:rsid w:val="008C66DD"/>
    <w:rsid w:val="008D2EEA"/>
    <w:rsid w:val="008D682A"/>
    <w:rsid w:val="008D7E1B"/>
    <w:rsid w:val="008E647D"/>
    <w:rsid w:val="008E6C5E"/>
    <w:rsid w:val="008E72C2"/>
    <w:rsid w:val="008E73EF"/>
    <w:rsid w:val="008E75D5"/>
    <w:rsid w:val="008E7B9A"/>
    <w:rsid w:val="0090651D"/>
    <w:rsid w:val="0090765D"/>
    <w:rsid w:val="009102EB"/>
    <w:rsid w:val="0091035B"/>
    <w:rsid w:val="009170C2"/>
    <w:rsid w:val="00921DFF"/>
    <w:rsid w:val="009225F0"/>
    <w:rsid w:val="009238DA"/>
    <w:rsid w:val="0092511A"/>
    <w:rsid w:val="00926492"/>
    <w:rsid w:val="009319C3"/>
    <w:rsid w:val="00933E6B"/>
    <w:rsid w:val="0093462C"/>
    <w:rsid w:val="00935C66"/>
    <w:rsid w:val="00941277"/>
    <w:rsid w:val="00946D84"/>
    <w:rsid w:val="00953795"/>
    <w:rsid w:val="00962E59"/>
    <w:rsid w:val="0097389B"/>
    <w:rsid w:val="00974189"/>
    <w:rsid w:val="0097662B"/>
    <w:rsid w:val="00983888"/>
    <w:rsid w:val="00985917"/>
    <w:rsid w:val="00985A26"/>
    <w:rsid w:val="00987027"/>
    <w:rsid w:val="00987A38"/>
    <w:rsid w:val="009903D2"/>
    <w:rsid w:val="00990B40"/>
    <w:rsid w:val="00990B6C"/>
    <w:rsid w:val="00992AC7"/>
    <w:rsid w:val="00994D56"/>
    <w:rsid w:val="0099554E"/>
    <w:rsid w:val="00995B0F"/>
    <w:rsid w:val="0099630B"/>
    <w:rsid w:val="009A046E"/>
    <w:rsid w:val="009A04DC"/>
    <w:rsid w:val="009A2284"/>
    <w:rsid w:val="009A4AEC"/>
    <w:rsid w:val="009A7A6B"/>
    <w:rsid w:val="009B2E00"/>
    <w:rsid w:val="009B5AE1"/>
    <w:rsid w:val="009B6055"/>
    <w:rsid w:val="009C0737"/>
    <w:rsid w:val="009C6BE5"/>
    <w:rsid w:val="009D6430"/>
    <w:rsid w:val="009D6B0C"/>
    <w:rsid w:val="009D76ED"/>
    <w:rsid w:val="009E08D4"/>
    <w:rsid w:val="009E08E8"/>
    <w:rsid w:val="009F008D"/>
    <w:rsid w:val="009F07FE"/>
    <w:rsid w:val="009F0E52"/>
    <w:rsid w:val="009F4AA7"/>
    <w:rsid w:val="00A14732"/>
    <w:rsid w:val="00A21C4E"/>
    <w:rsid w:val="00A23FA4"/>
    <w:rsid w:val="00A24A04"/>
    <w:rsid w:val="00A25904"/>
    <w:rsid w:val="00A25D1C"/>
    <w:rsid w:val="00A32EF1"/>
    <w:rsid w:val="00A33F9F"/>
    <w:rsid w:val="00A35298"/>
    <w:rsid w:val="00A358CE"/>
    <w:rsid w:val="00A36019"/>
    <w:rsid w:val="00A4471E"/>
    <w:rsid w:val="00A50609"/>
    <w:rsid w:val="00A50B5C"/>
    <w:rsid w:val="00A50C35"/>
    <w:rsid w:val="00A50EDC"/>
    <w:rsid w:val="00A517F2"/>
    <w:rsid w:val="00A51FBF"/>
    <w:rsid w:val="00A56613"/>
    <w:rsid w:val="00A56679"/>
    <w:rsid w:val="00A56905"/>
    <w:rsid w:val="00A57856"/>
    <w:rsid w:val="00A6045D"/>
    <w:rsid w:val="00A62574"/>
    <w:rsid w:val="00A646DB"/>
    <w:rsid w:val="00A64F99"/>
    <w:rsid w:val="00A65E30"/>
    <w:rsid w:val="00A67429"/>
    <w:rsid w:val="00A67A0B"/>
    <w:rsid w:val="00A73869"/>
    <w:rsid w:val="00A76C0E"/>
    <w:rsid w:val="00A805E6"/>
    <w:rsid w:val="00A80BCD"/>
    <w:rsid w:val="00A841C0"/>
    <w:rsid w:val="00A933D2"/>
    <w:rsid w:val="00A95374"/>
    <w:rsid w:val="00A97423"/>
    <w:rsid w:val="00A976BA"/>
    <w:rsid w:val="00AA0C26"/>
    <w:rsid w:val="00AA0F57"/>
    <w:rsid w:val="00AA69C9"/>
    <w:rsid w:val="00AA7DCB"/>
    <w:rsid w:val="00AB006C"/>
    <w:rsid w:val="00AB56FC"/>
    <w:rsid w:val="00AC5CCD"/>
    <w:rsid w:val="00AD4877"/>
    <w:rsid w:val="00AD54FE"/>
    <w:rsid w:val="00AD67A6"/>
    <w:rsid w:val="00AE0088"/>
    <w:rsid w:val="00AE159E"/>
    <w:rsid w:val="00AE3388"/>
    <w:rsid w:val="00AF1618"/>
    <w:rsid w:val="00AF3096"/>
    <w:rsid w:val="00AF3155"/>
    <w:rsid w:val="00AF5B22"/>
    <w:rsid w:val="00AF5D70"/>
    <w:rsid w:val="00AF5E99"/>
    <w:rsid w:val="00B00125"/>
    <w:rsid w:val="00B0481D"/>
    <w:rsid w:val="00B04ED8"/>
    <w:rsid w:val="00B05511"/>
    <w:rsid w:val="00B11AC2"/>
    <w:rsid w:val="00B13016"/>
    <w:rsid w:val="00B13880"/>
    <w:rsid w:val="00B1428E"/>
    <w:rsid w:val="00B15ED7"/>
    <w:rsid w:val="00B15FE4"/>
    <w:rsid w:val="00B209BF"/>
    <w:rsid w:val="00B20C4B"/>
    <w:rsid w:val="00B21038"/>
    <w:rsid w:val="00B211E4"/>
    <w:rsid w:val="00B25A48"/>
    <w:rsid w:val="00B266C2"/>
    <w:rsid w:val="00B277DD"/>
    <w:rsid w:val="00B31897"/>
    <w:rsid w:val="00B32DD0"/>
    <w:rsid w:val="00B40788"/>
    <w:rsid w:val="00B41A19"/>
    <w:rsid w:val="00B44DE2"/>
    <w:rsid w:val="00B50315"/>
    <w:rsid w:val="00B52A16"/>
    <w:rsid w:val="00B55EC4"/>
    <w:rsid w:val="00B638E0"/>
    <w:rsid w:val="00B66E21"/>
    <w:rsid w:val="00B672E8"/>
    <w:rsid w:val="00B709A7"/>
    <w:rsid w:val="00B70C7C"/>
    <w:rsid w:val="00B73149"/>
    <w:rsid w:val="00B87EB3"/>
    <w:rsid w:val="00B91E3E"/>
    <w:rsid w:val="00BA2DB9"/>
    <w:rsid w:val="00BA5B46"/>
    <w:rsid w:val="00BA70D7"/>
    <w:rsid w:val="00BA70E3"/>
    <w:rsid w:val="00BB43CB"/>
    <w:rsid w:val="00BB78B3"/>
    <w:rsid w:val="00BC1011"/>
    <w:rsid w:val="00BC4E53"/>
    <w:rsid w:val="00BC5026"/>
    <w:rsid w:val="00BD0894"/>
    <w:rsid w:val="00BD1B40"/>
    <w:rsid w:val="00BD4AD4"/>
    <w:rsid w:val="00BE0B3E"/>
    <w:rsid w:val="00BE1294"/>
    <w:rsid w:val="00BE1311"/>
    <w:rsid w:val="00BE2430"/>
    <w:rsid w:val="00BE5597"/>
    <w:rsid w:val="00BE5879"/>
    <w:rsid w:val="00BE7148"/>
    <w:rsid w:val="00BF4A13"/>
    <w:rsid w:val="00BF55A9"/>
    <w:rsid w:val="00BF77E2"/>
    <w:rsid w:val="00BF7F97"/>
    <w:rsid w:val="00C0110F"/>
    <w:rsid w:val="00C02756"/>
    <w:rsid w:val="00C10BAB"/>
    <w:rsid w:val="00C2001D"/>
    <w:rsid w:val="00C24C6C"/>
    <w:rsid w:val="00C26A7C"/>
    <w:rsid w:val="00C30273"/>
    <w:rsid w:val="00C325C9"/>
    <w:rsid w:val="00C367F5"/>
    <w:rsid w:val="00C43F6A"/>
    <w:rsid w:val="00C4674B"/>
    <w:rsid w:val="00C5080B"/>
    <w:rsid w:val="00C52E2F"/>
    <w:rsid w:val="00C5412A"/>
    <w:rsid w:val="00C6139B"/>
    <w:rsid w:val="00C61BC4"/>
    <w:rsid w:val="00C64BAB"/>
    <w:rsid w:val="00C7641E"/>
    <w:rsid w:val="00C764A0"/>
    <w:rsid w:val="00C77246"/>
    <w:rsid w:val="00C807D4"/>
    <w:rsid w:val="00C84DD7"/>
    <w:rsid w:val="00C906B4"/>
    <w:rsid w:val="00C9499D"/>
    <w:rsid w:val="00C9508A"/>
    <w:rsid w:val="00C968A9"/>
    <w:rsid w:val="00CA011F"/>
    <w:rsid w:val="00CA0184"/>
    <w:rsid w:val="00CA1646"/>
    <w:rsid w:val="00CB07FC"/>
    <w:rsid w:val="00CB5863"/>
    <w:rsid w:val="00CB6266"/>
    <w:rsid w:val="00CB6EEC"/>
    <w:rsid w:val="00CC0443"/>
    <w:rsid w:val="00CC0D43"/>
    <w:rsid w:val="00CC2D82"/>
    <w:rsid w:val="00CC4647"/>
    <w:rsid w:val="00CD0E24"/>
    <w:rsid w:val="00CD10FE"/>
    <w:rsid w:val="00CD1C53"/>
    <w:rsid w:val="00CD1EBD"/>
    <w:rsid w:val="00CD2ACE"/>
    <w:rsid w:val="00CD556D"/>
    <w:rsid w:val="00CE0344"/>
    <w:rsid w:val="00CE56B7"/>
    <w:rsid w:val="00CF3618"/>
    <w:rsid w:val="00D03232"/>
    <w:rsid w:val="00D04759"/>
    <w:rsid w:val="00D063C0"/>
    <w:rsid w:val="00D072ED"/>
    <w:rsid w:val="00D07B4C"/>
    <w:rsid w:val="00D14019"/>
    <w:rsid w:val="00D16B1A"/>
    <w:rsid w:val="00D2182B"/>
    <w:rsid w:val="00D24892"/>
    <w:rsid w:val="00D256F6"/>
    <w:rsid w:val="00D2690A"/>
    <w:rsid w:val="00D359CA"/>
    <w:rsid w:val="00D37AAC"/>
    <w:rsid w:val="00D50ACF"/>
    <w:rsid w:val="00D51640"/>
    <w:rsid w:val="00D560F2"/>
    <w:rsid w:val="00D5756A"/>
    <w:rsid w:val="00D61686"/>
    <w:rsid w:val="00D662A2"/>
    <w:rsid w:val="00D742DB"/>
    <w:rsid w:val="00D80B61"/>
    <w:rsid w:val="00D82699"/>
    <w:rsid w:val="00D94BBF"/>
    <w:rsid w:val="00D9762A"/>
    <w:rsid w:val="00DA2141"/>
    <w:rsid w:val="00DA243A"/>
    <w:rsid w:val="00DA337A"/>
    <w:rsid w:val="00DA47D9"/>
    <w:rsid w:val="00DB08B4"/>
    <w:rsid w:val="00DB6C02"/>
    <w:rsid w:val="00DC3436"/>
    <w:rsid w:val="00DC4D1D"/>
    <w:rsid w:val="00DC7D02"/>
    <w:rsid w:val="00DC7F8C"/>
    <w:rsid w:val="00DD4157"/>
    <w:rsid w:val="00DD5762"/>
    <w:rsid w:val="00DE0A6F"/>
    <w:rsid w:val="00DE2F27"/>
    <w:rsid w:val="00DE3DB6"/>
    <w:rsid w:val="00DF05A3"/>
    <w:rsid w:val="00DF4E3F"/>
    <w:rsid w:val="00DF635C"/>
    <w:rsid w:val="00DF7537"/>
    <w:rsid w:val="00E00F0A"/>
    <w:rsid w:val="00E02F22"/>
    <w:rsid w:val="00E07BC8"/>
    <w:rsid w:val="00E10807"/>
    <w:rsid w:val="00E11495"/>
    <w:rsid w:val="00E13F98"/>
    <w:rsid w:val="00E14BAA"/>
    <w:rsid w:val="00E15EF4"/>
    <w:rsid w:val="00E23099"/>
    <w:rsid w:val="00E25216"/>
    <w:rsid w:val="00E273E4"/>
    <w:rsid w:val="00E36DAF"/>
    <w:rsid w:val="00E3708A"/>
    <w:rsid w:val="00E37D09"/>
    <w:rsid w:val="00E433E3"/>
    <w:rsid w:val="00E44962"/>
    <w:rsid w:val="00E44DDF"/>
    <w:rsid w:val="00E50CA2"/>
    <w:rsid w:val="00E519FB"/>
    <w:rsid w:val="00E51C8A"/>
    <w:rsid w:val="00E51ED9"/>
    <w:rsid w:val="00E52D44"/>
    <w:rsid w:val="00E540DA"/>
    <w:rsid w:val="00E564D7"/>
    <w:rsid w:val="00E578A0"/>
    <w:rsid w:val="00E62246"/>
    <w:rsid w:val="00E642D6"/>
    <w:rsid w:val="00E75EAA"/>
    <w:rsid w:val="00E77FCC"/>
    <w:rsid w:val="00E83EAE"/>
    <w:rsid w:val="00E85C1F"/>
    <w:rsid w:val="00E85EE1"/>
    <w:rsid w:val="00E91F1E"/>
    <w:rsid w:val="00E9243E"/>
    <w:rsid w:val="00E93924"/>
    <w:rsid w:val="00E962CF"/>
    <w:rsid w:val="00EA0676"/>
    <w:rsid w:val="00EA0DDC"/>
    <w:rsid w:val="00EA0ECC"/>
    <w:rsid w:val="00EA4912"/>
    <w:rsid w:val="00EA4932"/>
    <w:rsid w:val="00EA6297"/>
    <w:rsid w:val="00EB12DA"/>
    <w:rsid w:val="00EB1EDE"/>
    <w:rsid w:val="00EB37CB"/>
    <w:rsid w:val="00EB4A2A"/>
    <w:rsid w:val="00EB64A4"/>
    <w:rsid w:val="00EC0FBC"/>
    <w:rsid w:val="00EC5F16"/>
    <w:rsid w:val="00ED16E8"/>
    <w:rsid w:val="00EE0FD2"/>
    <w:rsid w:val="00EE751B"/>
    <w:rsid w:val="00EF5141"/>
    <w:rsid w:val="00EF6444"/>
    <w:rsid w:val="00EF7B9F"/>
    <w:rsid w:val="00F02D15"/>
    <w:rsid w:val="00F03AA7"/>
    <w:rsid w:val="00F11C82"/>
    <w:rsid w:val="00F14684"/>
    <w:rsid w:val="00F16105"/>
    <w:rsid w:val="00F17673"/>
    <w:rsid w:val="00F20553"/>
    <w:rsid w:val="00F25146"/>
    <w:rsid w:val="00F26210"/>
    <w:rsid w:val="00F26D35"/>
    <w:rsid w:val="00F30AFE"/>
    <w:rsid w:val="00F32986"/>
    <w:rsid w:val="00F405F3"/>
    <w:rsid w:val="00F40E78"/>
    <w:rsid w:val="00F44D68"/>
    <w:rsid w:val="00F54E3C"/>
    <w:rsid w:val="00F55C94"/>
    <w:rsid w:val="00F55E11"/>
    <w:rsid w:val="00F57712"/>
    <w:rsid w:val="00F655B0"/>
    <w:rsid w:val="00F65AF2"/>
    <w:rsid w:val="00F66F5E"/>
    <w:rsid w:val="00F676D2"/>
    <w:rsid w:val="00F7004A"/>
    <w:rsid w:val="00F81B8F"/>
    <w:rsid w:val="00F83DF5"/>
    <w:rsid w:val="00F8422C"/>
    <w:rsid w:val="00F84B60"/>
    <w:rsid w:val="00F92402"/>
    <w:rsid w:val="00F94903"/>
    <w:rsid w:val="00FA2177"/>
    <w:rsid w:val="00FA2B58"/>
    <w:rsid w:val="00FA35DC"/>
    <w:rsid w:val="00FB01B9"/>
    <w:rsid w:val="00FB024E"/>
    <w:rsid w:val="00FB2056"/>
    <w:rsid w:val="00FB5212"/>
    <w:rsid w:val="00FC48EB"/>
    <w:rsid w:val="00FC5796"/>
    <w:rsid w:val="00FD0173"/>
    <w:rsid w:val="00FD055F"/>
    <w:rsid w:val="00FD1780"/>
    <w:rsid w:val="00FD24D3"/>
    <w:rsid w:val="00FD3EE1"/>
    <w:rsid w:val="00FD7A0C"/>
    <w:rsid w:val="00FE042F"/>
    <w:rsid w:val="00FE0DCC"/>
    <w:rsid w:val="00FE1A5E"/>
    <w:rsid w:val="00FE4420"/>
    <w:rsid w:val="00FE6280"/>
    <w:rsid w:val="00FF4F4D"/>
    <w:rsid w:val="00FF533B"/>
    <w:rsid w:val="00FF667F"/>
    <w:rsid w:val="020F953C"/>
    <w:rsid w:val="02102716"/>
    <w:rsid w:val="0238E6F8"/>
    <w:rsid w:val="029B24D3"/>
    <w:rsid w:val="02F4ED19"/>
    <w:rsid w:val="0324ABC4"/>
    <w:rsid w:val="04204520"/>
    <w:rsid w:val="0507A13D"/>
    <w:rsid w:val="062226B2"/>
    <w:rsid w:val="06355129"/>
    <w:rsid w:val="06E5E9FC"/>
    <w:rsid w:val="086A02F8"/>
    <w:rsid w:val="08DBF4CB"/>
    <w:rsid w:val="0945EC0A"/>
    <w:rsid w:val="0A41B33A"/>
    <w:rsid w:val="0AF4BDD7"/>
    <w:rsid w:val="0B1D82AF"/>
    <w:rsid w:val="0B3666EC"/>
    <w:rsid w:val="0C512A45"/>
    <w:rsid w:val="0D597509"/>
    <w:rsid w:val="0D59EBC9"/>
    <w:rsid w:val="0D8DDF21"/>
    <w:rsid w:val="0DF2B3FD"/>
    <w:rsid w:val="0E483264"/>
    <w:rsid w:val="0EE9FC18"/>
    <w:rsid w:val="0EEFDEA6"/>
    <w:rsid w:val="0F82C826"/>
    <w:rsid w:val="0FD3A53D"/>
    <w:rsid w:val="10E3D0B2"/>
    <w:rsid w:val="1141F1E0"/>
    <w:rsid w:val="114C5F19"/>
    <w:rsid w:val="118367C3"/>
    <w:rsid w:val="1230A13E"/>
    <w:rsid w:val="1306D068"/>
    <w:rsid w:val="13DC2803"/>
    <w:rsid w:val="14F504F1"/>
    <w:rsid w:val="153C197B"/>
    <w:rsid w:val="16BB19C1"/>
    <w:rsid w:val="17DC87A1"/>
    <w:rsid w:val="18D95136"/>
    <w:rsid w:val="190165FE"/>
    <w:rsid w:val="19AAEB68"/>
    <w:rsid w:val="19F1AE70"/>
    <w:rsid w:val="1A3675F6"/>
    <w:rsid w:val="1A719F85"/>
    <w:rsid w:val="1B23E00C"/>
    <w:rsid w:val="1B2A2CB1"/>
    <w:rsid w:val="1BAFA1BF"/>
    <w:rsid w:val="1BEEB94B"/>
    <w:rsid w:val="1D7016C7"/>
    <w:rsid w:val="1DCBA989"/>
    <w:rsid w:val="1E0D8D71"/>
    <w:rsid w:val="1EB50A72"/>
    <w:rsid w:val="1F2D492D"/>
    <w:rsid w:val="1F8030DD"/>
    <w:rsid w:val="1FDD161B"/>
    <w:rsid w:val="20361D5F"/>
    <w:rsid w:val="21A50710"/>
    <w:rsid w:val="254A9D72"/>
    <w:rsid w:val="264C800F"/>
    <w:rsid w:val="26530BF3"/>
    <w:rsid w:val="26E19A65"/>
    <w:rsid w:val="2711DBA2"/>
    <w:rsid w:val="28F425F9"/>
    <w:rsid w:val="28F7CB47"/>
    <w:rsid w:val="298BE7E4"/>
    <w:rsid w:val="29C761A5"/>
    <w:rsid w:val="2A4100EA"/>
    <w:rsid w:val="2C079D05"/>
    <w:rsid w:val="2C1640BD"/>
    <w:rsid w:val="2D147596"/>
    <w:rsid w:val="2D674B1A"/>
    <w:rsid w:val="2D915484"/>
    <w:rsid w:val="2E10544F"/>
    <w:rsid w:val="2E222935"/>
    <w:rsid w:val="2E7A819A"/>
    <w:rsid w:val="2F40BD42"/>
    <w:rsid w:val="2F9EEB6A"/>
    <w:rsid w:val="301E79E7"/>
    <w:rsid w:val="30676258"/>
    <w:rsid w:val="313F0052"/>
    <w:rsid w:val="314498D6"/>
    <w:rsid w:val="319F13D7"/>
    <w:rsid w:val="32A46637"/>
    <w:rsid w:val="32B7A980"/>
    <w:rsid w:val="338B5AAB"/>
    <w:rsid w:val="3449127F"/>
    <w:rsid w:val="34774DA8"/>
    <w:rsid w:val="36109F1C"/>
    <w:rsid w:val="36481045"/>
    <w:rsid w:val="3705EEC1"/>
    <w:rsid w:val="37B8D1DD"/>
    <w:rsid w:val="38A5FCF5"/>
    <w:rsid w:val="38A6922C"/>
    <w:rsid w:val="38FE78E8"/>
    <w:rsid w:val="3966007B"/>
    <w:rsid w:val="39AE12AC"/>
    <w:rsid w:val="3A31D102"/>
    <w:rsid w:val="3A811A54"/>
    <w:rsid w:val="3B2C5104"/>
    <w:rsid w:val="3B2CD33F"/>
    <w:rsid w:val="3B8D1312"/>
    <w:rsid w:val="3B9624D4"/>
    <w:rsid w:val="3BE6FB8C"/>
    <w:rsid w:val="3C414693"/>
    <w:rsid w:val="3ECDE598"/>
    <w:rsid w:val="3F090C85"/>
    <w:rsid w:val="3F3EAD07"/>
    <w:rsid w:val="3FE2D9FD"/>
    <w:rsid w:val="4081924D"/>
    <w:rsid w:val="414CD862"/>
    <w:rsid w:val="42444074"/>
    <w:rsid w:val="43AD3218"/>
    <w:rsid w:val="44F6BC46"/>
    <w:rsid w:val="459CE820"/>
    <w:rsid w:val="46ADFE53"/>
    <w:rsid w:val="46B32BBB"/>
    <w:rsid w:val="47397B13"/>
    <w:rsid w:val="49C83BD1"/>
    <w:rsid w:val="4A431FB5"/>
    <w:rsid w:val="4A774ABD"/>
    <w:rsid w:val="4A889C27"/>
    <w:rsid w:val="4BDD50A4"/>
    <w:rsid w:val="4E6D703A"/>
    <w:rsid w:val="4EB61530"/>
    <w:rsid w:val="4F21328B"/>
    <w:rsid w:val="4FCBC3CD"/>
    <w:rsid w:val="50530538"/>
    <w:rsid w:val="5146AF6D"/>
    <w:rsid w:val="51628007"/>
    <w:rsid w:val="51F11377"/>
    <w:rsid w:val="5253B168"/>
    <w:rsid w:val="5326A0FC"/>
    <w:rsid w:val="54D71531"/>
    <w:rsid w:val="558EF9F2"/>
    <w:rsid w:val="560B1969"/>
    <w:rsid w:val="561D0987"/>
    <w:rsid w:val="5962A485"/>
    <w:rsid w:val="59A8B1ED"/>
    <w:rsid w:val="5A51DDCA"/>
    <w:rsid w:val="5B437248"/>
    <w:rsid w:val="5B786FDA"/>
    <w:rsid w:val="5C1A1679"/>
    <w:rsid w:val="5C3ED0D1"/>
    <w:rsid w:val="5FC3C730"/>
    <w:rsid w:val="60060FDE"/>
    <w:rsid w:val="6008B7AB"/>
    <w:rsid w:val="600CF385"/>
    <w:rsid w:val="6073D1CF"/>
    <w:rsid w:val="612DB944"/>
    <w:rsid w:val="61C8EC68"/>
    <w:rsid w:val="62842E91"/>
    <w:rsid w:val="63278521"/>
    <w:rsid w:val="645AADD1"/>
    <w:rsid w:val="67B1228D"/>
    <w:rsid w:val="68991C07"/>
    <w:rsid w:val="68C5A9E8"/>
    <w:rsid w:val="6A8ECED4"/>
    <w:rsid w:val="6B3FCB4E"/>
    <w:rsid w:val="6B625A1F"/>
    <w:rsid w:val="6B7755F5"/>
    <w:rsid w:val="6C12B127"/>
    <w:rsid w:val="6C1A0266"/>
    <w:rsid w:val="6C59DD06"/>
    <w:rsid w:val="6D1334A1"/>
    <w:rsid w:val="6D1B198C"/>
    <w:rsid w:val="6D59A06A"/>
    <w:rsid w:val="6F6D549D"/>
    <w:rsid w:val="6FE53B02"/>
    <w:rsid w:val="703CC7DB"/>
    <w:rsid w:val="705BC40E"/>
    <w:rsid w:val="710AA061"/>
    <w:rsid w:val="7134726C"/>
    <w:rsid w:val="716FC7B9"/>
    <w:rsid w:val="71B10253"/>
    <w:rsid w:val="71C73DA5"/>
    <w:rsid w:val="71D4845D"/>
    <w:rsid w:val="7238BA24"/>
    <w:rsid w:val="7249C0E5"/>
    <w:rsid w:val="7361B9FB"/>
    <w:rsid w:val="755D3A26"/>
    <w:rsid w:val="756AE5AA"/>
    <w:rsid w:val="75A5BAC0"/>
    <w:rsid w:val="75E6BCED"/>
    <w:rsid w:val="75F8000D"/>
    <w:rsid w:val="761EE0D7"/>
    <w:rsid w:val="766C1932"/>
    <w:rsid w:val="77327764"/>
    <w:rsid w:val="786C0AAD"/>
    <w:rsid w:val="78998DA1"/>
    <w:rsid w:val="78B4894E"/>
    <w:rsid w:val="7A0C8198"/>
    <w:rsid w:val="7A24433F"/>
    <w:rsid w:val="7A28892C"/>
    <w:rsid w:val="7A4360E3"/>
    <w:rsid w:val="7AE40BED"/>
    <w:rsid w:val="7B040A95"/>
    <w:rsid w:val="7BF7807E"/>
    <w:rsid w:val="7C3F73A9"/>
    <w:rsid w:val="7C5DA511"/>
    <w:rsid w:val="7D156997"/>
    <w:rsid w:val="7D3F0739"/>
    <w:rsid w:val="7DBAA1A7"/>
    <w:rsid w:val="7E74B029"/>
    <w:rsid w:val="7EF485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72ED2266-E63B-43E1-AD0D-D056396B8A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/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qFormat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E02F22"/>
    <w:rPr>
      <w:color w:val="3F4A75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E02F22"/>
    <w:rPr>
      <w:color w:val="358189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E02F22"/>
    <w:pPr>
      <w:spacing w:after="0" w:line="360" w:lineRule="auto"/>
    </w:pPr>
    <w:rPr>
      <w:color w:val="358189"/>
      <w:sz w:val="44"/>
      <w:szCs w:val="52"/>
    </w:rPr>
  </w:style>
  <w:style w:type="paragraph" w:customStyle="1" w:styleId="EasyReadPageHeader">
    <w:name w:val="Easy Read Page Header"/>
    <w:basedOn w:val="Heading2"/>
    <w:qFormat/>
    <w:rsid w:val="00462D1A"/>
    <w:pPr>
      <w:spacing w:line="36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E02F22"/>
    <w:rPr>
      <w:color w:val="358189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paragraph" w:customStyle="1" w:styleId="EasyReadHeadersize14text">
    <w:name w:val="Easy Read Header size 14 text"/>
    <w:basedOn w:val="EasyReadPageHeader"/>
    <w:qFormat/>
    <w:rsid w:val="00E02F22"/>
    <w:rPr>
      <w:color w:val="358189"/>
      <w:sz w:val="48"/>
      <w:szCs w:val="48"/>
    </w:rPr>
  </w:style>
  <w:style w:type="paragraph" w:customStyle="1" w:styleId="TableHeader">
    <w:name w:val="Table Header"/>
    <w:basedOn w:val="Normal"/>
    <w:next w:val="Normal"/>
    <w:qFormat/>
    <w:rsid w:val="007B7146"/>
    <w:pPr>
      <w:spacing w:before="80" w:after="80"/>
    </w:pPr>
    <w:rPr>
      <w:rFonts w:eastAsia="Cambria" w:cs="Times New Roman"/>
      <w:b/>
      <w:color w:val="FFFFFF" w:themeColor="background1"/>
      <w:kern w:val="0"/>
      <w:lang w:val="en-US"/>
      <w14:ligatures w14:val="none"/>
    </w:rPr>
  </w:style>
  <w:style w:type="character" w:styleId="Mention">
    <w:name w:val="Mention"/>
    <w:basedOn w:val="DefaultParagraphFont"/>
    <w:uiPriority w:val="99"/>
    <w:unhideWhenUsed/>
    <w:rsid w:val="008E73EF"/>
    <w:rPr>
      <w:color w:val="2B579A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360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4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8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3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2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25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0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3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3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6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3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4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4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2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46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134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31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96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59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67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02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29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4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78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5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6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5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9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95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44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1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3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13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83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12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77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19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07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8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83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2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56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9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65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2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44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30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66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62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96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69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89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24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1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092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18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9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7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44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91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26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7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7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76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00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66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49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4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37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13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70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58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2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69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35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705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7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21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41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75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95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05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67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5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12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32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1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77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44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1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64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87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7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32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561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4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33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43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93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10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19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14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8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68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34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953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19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9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16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45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3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1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77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93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1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39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8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21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15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2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17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9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35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0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29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37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21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76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85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44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18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07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57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46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9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67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58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7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1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18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06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80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51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71.png"/><Relationship Id="rId89" Type="http://schemas.openxmlformats.org/officeDocument/2006/relationships/image" Target="media/image74.png"/><Relationship Id="rId16" Type="http://schemas.openxmlformats.org/officeDocument/2006/relationships/image" Target="media/image6.jpeg"/><Relationship Id="rId11" Type="http://schemas.openxmlformats.org/officeDocument/2006/relationships/image" Target="media/image1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5" Type="http://schemas.openxmlformats.org/officeDocument/2006/relationships/numbering" Target="numbering.xml"/><Relationship Id="rId90" Type="http://schemas.openxmlformats.org/officeDocument/2006/relationships/image" Target="media/image75.png"/><Relationship Id="rId95" Type="http://schemas.openxmlformats.org/officeDocument/2006/relationships/header" Target="header3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80" Type="http://schemas.openxmlformats.org/officeDocument/2006/relationships/image" Target="media/image68.jpeg"/><Relationship Id="rId85" Type="http://schemas.openxmlformats.org/officeDocument/2006/relationships/image" Target="media/image72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mailto:disabilityadvocacyreforms@health.gov.au" TargetMode="External"/><Relationship Id="rId25" Type="http://schemas.openxmlformats.org/officeDocument/2006/relationships/image" Target="media/image14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hyperlink" Target="https://consultations.health.gov.au/disability-and-carers-group/individual-disability-advocacy-reform" TargetMode="External"/><Relationship Id="rId88" Type="http://schemas.openxmlformats.org/officeDocument/2006/relationships/hyperlink" Target="mailto:disabilityadvocacyreforms@health.gov.au" TargetMode="External"/><Relationship Id="rId91" Type="http://schemas.openxmlformats.org/officeDocument/2006/relationships/header" Target="header1.xml"/><Relationship Id="rId9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endnotes" Target="endnotes.xm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hyperlink" Target="mailto:disabilityadvocacyreforms@health.gov.au" TargetMode="External"/><Relationship Id="rId94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7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image" Target="media/image43.jpeg"/><Relationship Id="rId76" Type="http://schemas.openxmlformats.org/officeDocument/2006/relationships/image" Target="media/image64.png"/><Relationship Id="rId97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image" Target="media/image59.png"/><Relationship Id="rId92" Type="http://schemas.openxmlformats.org/officeDocument/2006/relationships/header" Target="header2.xml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4.png"/><Relationship Id="rId87" Type="http://schemas.openxmlformats.org/officeDocument/2006/relationships/image" Target="media/image73.jpeg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9" Type="http://schemas.openxmlformats.org/officeDocument/2006/relationships/image" Target="media/image8.jpeg"/><Relationship Id="rId14" Type="http://schemas.openxmlformats.org/officeDocument/2006/relationships/image" Target="media/image4.png"/><Relationship Id="rId30" Type="http://schemas.openxmlformats.org/officeDocument/2006/relationships/hyperlink" Target="https://www.health.gov.au/resources/collections/australian-government-response-to-the-disability-royal-commission" TargetMode="External"/><Relationship Id="rId35" Type="http://schemas.openxmlformats.org/officeDocument/2006/relationships/image" Target="media/image23.png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8" Type="http://schemas.openxmlformats.org/officeDocument/2006/relationships/webSettings" Target="webSettings.xm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93" Type="http://schemas.openxmlformats.org/officeDocument/2006/relationships/footer" Target="footer1.xml"/><Relationship Id="rId98" Type="http://schemas.openxmlformats.org/officeDocument/2006/relationships/theme" Target="theme/theme1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77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cdec39a-f586-4ab8-909b-70360a267eb8">
      <Terms xmlns="http://schemas.microsoft.com/office/infopath/2007/PartnerControls"/>
    </lcf76f155ced4ddcb4097134ff3c332f>
    <TaxCatchAll xmlns="80713d6d-f344-4aa1-881a-17829d2074fc" xsi:nil="true"/>
    <_Flow_SignoffStatus xmlns="1cdec39a-f586-4ab8-909b-70360a267eb8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96CE75483C1148A7032A8A56CB4A2E" ma:contentTypeVersion="12" ma:contentTypeDescription="Create a new document." ma:contentTypeScope="" ma:versionID="88f041e521f2167d178a990aef3ff362">
  <xsd:schema xmlns:xsd="http://www.w3.org/2001/XMLSchema" xmlns:xs="http://www.w3.org/2001/XMLSchema" xmlns:p="http://schemas.microsoft.com/office/2006/metadata/properties" xmlns:ns2="1cdec39a-f586-4ab8-909b-70360a267eb8" xmlns:ns3="80713d6d-f344-4aa1-881a-17829d2074fc" targetNamespace="http://schemas.microsoft.com/office/2006/metadata/properties" ma:root="true" ma:fieldsID="f9db89cc716fbe2cf72e2aff9dd5763c" ns2:_="" ns3:_="">
    <xsd:import namespace="1cdec39a-f586-4ab8-909b-70360a267eb8"/>
    <xsd:import namespace="80713d6d-f344-4aa1-881a-17829d2074f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_Flow_SignoffStatu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BillingMetadata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dec39a-f586-4ab8-909b-70360a267eb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Flow_SignoffStatus" ma:index="11" nillable="true" ma:displayName="Sign-off status" ma:internalName="_x0024_Resources_x003a_core_x002c_Signoff_Status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BillingMetadata" ma:index="18" nillable="true" ma:displayName="MediaServiceBillingMetadata" ma:hidden="true" ma:internalName="MediaServiceBillingMetadata" ma:readOnly="true">
      <xsd:simpleType>
        <xsd:restriction base="dms:Note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713d6d-f344-4aa1-881a-17829d2074fc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71b98e17-f131-42ff-a4a7-b6f012b0480e}" ma:internalName="TaxCatchAll" ma:showField="CatchAllData" ma:web="80713d6d-f344-4aa1-881a-17829d2074f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0f6d9be8-8e00-4ae0-b4b2-dd9a585f2417"/>
    <ds:schemaRef ds:uri="82b24c52-de31-43d7-822c-ee8b611ee647"/>
  </ds:schemaRefs>
</ds:datastoreItem>
</file>

<file path=customXml/itemProps2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E0722ED-8868-469E-87C7-EDD60BC1D18C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28</Pages>
  <Words>1116</Words>
  <Characters>5727</Characters>
  <Application>Microsoft Office Word</Application>
  <DocSecurity>0</DocSecurity>
  <Lines>585</Lines>
  <Paragraphs>213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Indivi  dual Disability Advocacy Program</vt:lpstr>
    </vt:vector>
  </TitlesOfParts>
  <Company>Department of Social Services</Company>
  <LinksUpToDate>false</LinksUpToDate>
  <CharactersWithSpaces>6702</CharactersWithSpaces>
  <SharedDoc>false</SharedDoc>
  <HLinks>
    <vt:vector size="60" baseType="variant">
      <vt:variant>
        <vt:i4>6946846</vt:i4>
      </vt:variant>
      <vt:variant>
        <vt:i4>12</vt:i4>
      </vt:variant>
      <vt:variant>
        <vt:i4>0</vt:i4>
      </vt:variant>
      <vt:variant>
        <vt:i4>5</vt:i4>
      </vt:variant>
      <vt:variant>
        <vt:lpwstr>mailto:disabilityadvocacyreforms@health.gov.au</vt:lpwstr>
      </vt:variant>
      <vt:variant>
        <vt:lpwstr/>
      </vt:variant>
      <vt:variant>
        <vt:i4>6946846</vt:i4>
      </vt:variant>
      <vt:variant>
        <vt:i4>9</vt:i4>
      </vt:variant>
      <vt:variant>
        <vt:i4>0</vt:i4>
      </vt:variant>
      <vt:variant>
        <vt:i4>5</vt:i4>
      </vt:variant>
      <vt:variant>
        <vt:lpwstr>mailto:disabilityadvocacyreforms@health.gov.au</vt:lpwstr>
      </vt:variant>
      <vt:variant>
        <vt:lpwstr/>
      </vt:variant>
      <vt:variant>
        <vt:i4>4653149</vt:i4>
      </vt:variant>
      <vt:variant>
        <vt:i4>6</vt:i4>
      </vt:variant>
      <vt:variant>
        <vt:i4>0</vt:i4>
      </vt:variant>
      <vt:variant>
        <vt:i4>5</vt:i4>
      </vt:variant>
      <vt:variant>
        <vt:lpwstr>https://consultations.health.gov.au/disability-and-carers-group/individual-disability-advocacy-reform</vt:lpwstr>
      </vt:variant>
      <vt:variant>
        <vt:lpwstr/>
      </vt:variant>
      <vt:variant>
        <vt:i4>4784193</vt:i4>
      </vt:variant>
      <vt:variant>
        <vt:i4>3</vt:i4>
      </vt:variant>
      <vt:variant>
        <vt:i4>0</vt:i4>
      </vt:variant>
      <vt:variant>
        <vt:i4>5</vt:i4>
      </vt:variant>
      <vt:variant>
        <vt:lpwstr>https://www.health.gov.au/resources/collections/australian-government-response-to-the-disability-royal-commission</vt:lpwstr>
      </vt:variant>
      <vt:variant>
        <vt:lpwstr/>
      </vt:variant>
      <vt:variant>
        <vt:i4>6946846</vt:i4>
      </vt:variant>
      <vt:variant>
        <vt:i4>0</vt:i4>
      </vt:variant>
      <vt:variant>
        <vt:i4>0</vt:i4>
      </vt:variant>
      <vt:variant>
        <vt:i4>5</vt:i4>
      </vt:variant>
      <vt:variant>
        <vt:lpwstr>mailto:disabilityadvocacyreforms@health.gov.au</vt:lpwstr>
      </vt:variant>
      <vt:variant>
        <vt:lpwstr/>
      </vt:variant>
      <vt:variant>
        <vt:i4>4653149</vt:i4>
      </vt:variant>
      <vt:variant>
        <vt:i4>12</vt:i4>
      </vt:variant>
      <vt:variant>
        <vt:i4>0</vt:i4>
      </vt:variant>
      <vt:variant>
        <vt:i4>5</vt:i4>
      </vt:variant>
      <vt:variant>
        <vt:lpwstr>https://consultations.health.gov.au/disability-and-carers-group/individual-disability-advocacy-reform</vt:lpwstr>
      </vt:variant>
      <vt:variant>
        <vt:lpwstr/>
      </vt:variant>
      <vt:variant>
        <vt:i4>3080198</vt:i4>
      </vt:variant>
      <vt:variant>
        <vt:i4>9</vt:i4>
      </vt:variant>
      <vt:variant>
        <vt:i4>0</vt:i4>
      </vt:variant>
      <vt:variant>
        <vt:i4>5</vt:i4>
      </vt:variant>
      <vt:variant>
        <vt:lpwstr>mailto:Hannah.LESTER@health.gov.au</vt:lpwstr>
      </vt:variant>
      <vt:variant>
        <vt:lpwstr/>
      </vt:variant>
      <vt:variant>
        <vt:i4>5963883</vt:i4>
      </vt:variant>
      <vt:variant>
        <vt:i4>6</vt:i4>
      </vt:variant>
      <vt:variant>
        <vt:i4>0</vt:i4>
      </vt:variant>
      <vt:variant>
        <vt:i4>5</vt:i4>
      </vt:variant>
      <vt:variant>
        <vt:lpwstr>mailto:Lizz.VANDENBOOGAARD@Health.gov.au</vt:lpwstr>
      </vt:variant>
      <vt:variant>
        <vt:lpwstr/>
      </vt:variant>
      <vt:variant>
        <vt:i4>5963883</vt:i4>
      </vt:variant>
      <vt:variant>
        <vt:i4>3</vt:i4>
      </vt:variant>
      <vt:variant>
        <vt:i4>0</vt:i4>
      </vt:variant>
      <vt:variant>
        <vt:i4>5</vt:i4>
      </vt:variant>
      <vt:variant>
        <vt:lpwstr>mailto:Lizz.VANDENBOOGAARD@Health.gov.au</vt:lpwstr>
      </vt:variant>
      <vt:variant>
        <vt:lpwstr/>
      </vt:variant>
      <vt:variant>
        <vt:i4>3080198</vt:i4>
      </vt:variant>
      <vt:variant>
        <vt:i4>0</vt:i4>
      </vt:variant>
      <vt:variant>
        <vt:i4>0</vt:i4>
      </vt:variant>
      <vt:variant>
        <vt:i4>5</vt:i4>
      </vt:variant>
      <vt:variant>
        <vt:lpwstr>mailto:Hannah.LESTER@health.gov.au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Individual Disability Advocacy Program</dc:title>
  <dc:subject/>
  <dc:creator>SARTORI, Nicole</dc:creator>
  <cp:keywords>[SEC=OFFICIAL]</cp:keywords>
  <dc:description/>
  <cp:lastModifiedBy>SARTORI, Nicole</cp:lastModifiedBy>
  <cp:revision>343</cp:revision>
  <dcterms:created xsi:type="dcterms:W3CDTF">2025-11-01T20:29:00Z</dcterms:created>
  <dcterms:modified xsi:type="dcterms:W3CDTF">2025-11-12T22:31:00Z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v=2022.1;a=SHA256;h=B83F9B4ECE5A78DEB493E3712025AAC19CB38F14C2A4E23739DB29E72C6A4FD2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ea712e4ecc694d05a43adde5271c428b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43FD4014E0AB9A493258C8593008A710</vt:lpwstr>
  </property>
  <property fmtid="{D5CDD505-2E9C-101B-9397-08002B2CF9AE}" pid="32" name="PM_Hash_Salt">
    <vt:lpwstr>2C0A6DCE958A007339D17790CAFC58D3</vt:lpwstr>
  </property>
  <property fmtid="{D5CDD505-2E9C-101B-9397-08002B2CF9AE}" pid="33" name="PM_Hash_SHA1">
    <vt:lpwstr>53CF3E4B0DFADEBD0AA5B332FC28D728740DB715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0x010100A296CE75483C1148A7032A8A56CB4A2E</vt:lpwstr>
  </property>
  <property fmtid="{D5CDD505-2E9C-101B-9397-08002B2CF9AE}" pid="37" name="MediaServiceImageTags">
    <vt:lpwstr/>
  </property>
  <property fmtid="{D5CDD505-2E9C-101B-9397-08002B2CF9AE}" pid="38" name="PM_Expires">
    <vt:lpwstr/>
  </property>
  <property fmtid="{D5CDD505-2E9C-101B-9397-08002B2CF9AE}" pid="39" name="PM_DownTo">
    <vt:lpwstr/>
  </property>
  <property fmtid="{D5CDD505-2E9C-101B-9397-08002B2CF9AE}" pid="40" name="_ExtendedDescription">
    <vt:lpwstr/>
  </property>
  <property fmtid="{D5CDD505-2E9C-101B-9397-08002B2CF9AE}" pid="41" name="ClassificationContentMarkingHeaderShapeIds">
    <vt:lpwstr>4823fba7,382fa931,314ae598</vt:lpwstr>
  </property>
  <property fmtid="{D5CDD505-2E9C-101B-9397-08002B2CF9AE}" pid="42" name="ClassificationContentMarkingHeaderFontProps">
    <vt:lpwstr>#ff0000,12,Calibri</vt:lpwstr>
  </property>
  <property fmtid="{D5CDD505-2E9C-101B-9397-08002B2CF9AE}" pid="43" name="ClassificationContentMarkingHeaderText">
    <vt:lpwstr>OFFICIAL</vt:lpwstr>
  </property>
  <property fmtid="{D5CDD505-2E9C-101B-9397-08002B2CF9AE}" pid="44" name="ClassificationContentMarkingFooterShapeIds">
    <vt:lpwstr>5150089b,7f50c6b1,1a4a1aa4</vt:lpwstr>
  </property>
  <property fmtid="{D5CDD505-2E9C-101B-9397-08002B2CF9AE}" pid="45" name="ClassificationContentMarkingFooterFontProps">
    <vt:lpwstr>#ff0000,12,Calibri</vt:lpwstr>
  </property>
  <property fmtid="{D5CDD505-2E9C-101B-9397-08002B2CF9AE}" pid="46" name="ClassificationContentMarkingFooterText">
    <vt:lpwstr>OFFICIAL</vt:lpwstr>
  </property>
  <property fmtid="{D5CDD505-2E9C-101B-9397-08002B2CF9AE}" pid="47" name="MSIP_Label_7cd3e8b9-ffed-43a8-b7f4-cc2fa0382d36_Enabled">
    <vt:lpwstr>true</vt:lpwstr>
  </property>
  <property fmtid="{D5CDD505-2E9C-101B-9397-08002B2CF9AE}" pid="48" name="MSIP_Label_7cd3e8b9-ffed-43a8-b7f4-cc2fa0382d36_SetDate">
    <vt:lpwstr>2025-08-06T05:16:29Z</vt:lpwstr>
  </property>
  <property fmtid="{D5CDD505-2E9C-101B-9397-08002B2CF9AE}" pid="49" name="MSIP_Label_7cd3e8b9-ffed-43a8-b7f4-cc2fa0382d36_Method">
    <vt:lpwstr>Privileged</vt:lpwstr>
  </property>
  <property fmtid="{D5CDD505-2E9C-101B-9397-08002B2CF9AE}" pid="50" name="MSIP_Label_7cd3e8b9-ffed-43a8-b7f4-cc2fa0382d36_Name">
    <vt:lpwstr>O</vt:lpwstr>
  </property>
  <property fmtid="{D5CDD505-2E9C-101B-9397-08002B2CF9AE}" pid="51" name="MSIP_Label_7cd3e8b9-ffed-43a8-b7f4-cc2fa0382d36_SiteId">
    <vt:lpwstr>34a3929c-73cf-4954-abfe-147dc3517892</vt:lpwstr>
  </property>
  <property fmtid="{D5CDD505-2E9C-101B-9397-08002B2CF9AE}" pid="52" name="MSIP_Label_7cd3e8b9-ffed-43a8-b7f4-cc2fa0382d36_ActionId">
    <vt:lpwstr>d653df3d-ca85-4b2b-85dd-7309cf3210f2</vt:lpwstr>
  </property>
  <property fmtid="{D5CDD505-2E9C-101B-9397-08002B2CF9AE}" pid="53" name="MSIP_Label_7cd3e8b9-ffed-43a8-b7f4-cc2fa0382d36_ContentBits">
    <vt:lpwstr>3</vt:lpwstr>
  </property>
  <property fmtid="{D5CDD505-2E9C-101B-9397-08002B2CF9AE}" pid="54" name="MSIP_Label_7cd3e8b9-ffed-43a8-b7f4-cc2fa0382d36_Tag">
    <vt:lpwstr>10, 0, 1, 1</vt:lpwstr>
  </property>
  <property fmtid="{D5CDD505-2E9C-101B-9397-08002B2CF9AE}" pid="55" name="docLang">
    <vt:lpwstr>en</vt:lpwstr>
  </property>
  <property fmtid="{D5CDD505-2E9C-101B-9397-08002B2CF9AE}" pid="56" name="ComplianceAssetId">
    <vt:lpwstr/>
  </property>
  <property fmtid="{D5CDD505-2E9C-101B-9397-08002B2CF9AE}" pid="57" name="TriggerFlowInfo">
    <vt:lpwstr/>
  </property>
</Properties>
</file>