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69B553" w14:textId="77777777" w:rsidR="00A50EDC" w:rsidRDefault="00A50EDC" w:rsidP="00A50EDC">
      <w:pPr>
        <w:pStyle w:val="EasyRead14"/>
      </w:pPr>
    </w:p>
    <w:p w14:paraId="1EBD562D" w14:textId="77777777" w:rsidR="00A50EDC" w:rsidRDefault="00A50EDC" w:rsidP="00A50EDC">
      <w:pPr>
        <w:pStyle w:val="EasyRead14"/>
      </w:pPr>
    </w:p>
    <w:p w14:paraId="2E014929" w14:textId="464A5F84" w:rsidR="00750C6F" w:rsidRPr="00A67A0B" w:rsidRDefault="002C51BB" w:rsidP="6F6D549D">
      <w:pPr>
        <w:pStyle w:val="EasyReadTitle"/>
        <w:spacing w:line="360" w:lineRule="auto"/>
      </w:pPr>
      <w:r>
        <w:t>Individual Disability Advocacy Program</w:t>
      </w:r>
    </w:p>
    <w:p w14:paraId="637CC2BC" w14:textId="755F9BBB" w:rsidR="00516053" w:rsidRDefault="00516053" w:rsidP="002C51BB">
      <w:pPr>
        <w:pStyle w:val="EasyReadTitle"/>
        <w:spacing w:line="360" w:lineRule="auto"/>
        <w:rPr>
          <w:rFonts w:eastAsia="Arial" w:cs="Arial"/>
          <w:b w:val="0"/>
          <w:bCs w:val="0"/>
          <w:color w:val="358189"/>
          <w:sz w:val="52"/>
          <w:szCs w:val="52"/>
        </w:rPr>
      </w:pPr>
      <w:r>
        <w:rPr>
          <w:rFonts w:eastAsia="Arial" w:cs="Arial"/>
          <w:b w:val="0"/>
          <w:bCs w:val="0"/>
          <w:color w:val="358189"/>
          <w:sz w:val="52"/>
          <w:szCs w:val="52"/>
        </w:rPr>
        <w:t>Consultation</w:t>
      </w:r>
    </w:p>
    <w:p w14:paraId="4580CAAE" w14:textId="2C877413" w:rsidR="001F0E97" w:rsidRDefault="002C51BB" w:rsidP="002C51BB">
      <w:pPr>
        <w:pStyle w:val="EasyReadTitle"/>
        <w:spacing w:line="360" w:lineRule="auto"/>
        <w:rPr>
          <w:rFonts w:eastAsia="Arial" w:cs="Arial"/>
          <w:b w:val="0"/>
          <w:bCs w:val="0"/>
          <w:color w:val="358189"/>
          <w:sz w:val="52"/>
          <w:szCs w:val="52"/>
        </w:rPr>
      </w:pPr>
      <w:r w:rsidRPr="201378DD">
        <w:rPr>
          <w:rFonts w:eastAsia="Arial" w:cs="Arial"/>
          <w:b w:val="0"/>
          <w:bCs w:val="0"/>
          <w:color w:val="358189"/>
          <w:sz w:val="52"/>
          <w:szCs w:val="52"/>
        </w:rPr>
        <w:t>Final report</w:t>
      </w:r>
    </w:p>
    <w:p w14:paraId="145D0E8C" w14:textId="74562BB7" w:rsidR="004C7C36" w:rsidRPr="002C51BB" w:rsidRDefault="004C7C36" w:rsidP="002C51BB">
      <w:pPr>
        <w:pStyle w:val="EasyReadTitle"/>
        <w:spacing w:line="360" w:lineRule="auto"/>
        <w:rPr>
          <w:rFonts w:eastAsia="Arial" w:cs="Arial"/>
          <w:b w:val="0"/>
          <w:bCs w:val="0"/>
          <w:color w:val="358189"/>
          <w:sz w:val="52"/>
          <w:szCs w:val="52"/>
        </w:rPr>
      </w:pPr>
      <w:r>
        <w:rPr>
          <w:rFonts w:eastAsia="Arial" w:cs="Arial"/>
          <w:b w:val="0"/>
          <w:bCs w:val="0"/>
          <w:color w:val="358189"/>
          <w:sz w:val="52"/>
          <w:szCs w:val="52"/>
        </w:rPr>
        <w:t>Part 1</w:t>
      </w:r>
    </w:p>
    <w:p w14:paraId="1D4FA4D9" w14:textId="2869E8D1" w:rsidR="00DC7F8C" w:rsidRDefault="002C177A" w:rsidP="00DC7F8C">
      <w:r w:rsidRPr="00936135">
        <w:rPr>
          <w:noProof/>
        </w:rPr>
        <w:drawing>
          <wp:inline distT="0" distB="0" distL="0" distR="0" wp14:anchorId="021562E9" wp14:editId="2265C3C0">
            <wp:extent cx="3752850" cy="3752850"/>
            <wp:effectExtent l="0" t="0" r="0" b="0"/>
            <wp:docPr id="846947362" name="Picture 1" descr="A person holding a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947362" name="Picture 1" descr="A person holding a report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7F8C"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8D7E1B" w:rsidRPr="008E647D" w14:paraId="7FF1E956" w14:textId="77777777" w:rsidTr="201378DD">
        <w:trPr>
          <w:cantSplit/>
          <w:trHeight w:val="3402"/>
        </w:trPr>
        <w:tc>
          <w:tcPr>
            <w:tcW w:w="3158" w:type="dxa"/>
          </w:tcPr>
          <w:p w14:paraId="14B48A77" w14:textId="35CD3E7B" w:rsidR="008D7E1B" w:rsidRPr="008E647D" w:rsidRDefault="004E33E6" w:rsidP="00D37AAC">
            <w:pPr>
              <w:rPr>
                <w:rFonts w:cs="Arial"/>
                <w:sz w:val="28"/>
                <w:szCs w:val="28"/>
              </w:rPr>
            </w:pPr>
            <w:r w:rsidRPr="00BA0572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1DE2B2BA" wp14:editId="6E7A750E">
                  <wp:extent cx="1780278" cy="1400175"/>
                  <wp:effectExtent l="0" t="0" r="0" b="0"/>
                  <wp:docPr id="666734345" name="Picture 2" descr="department of health disability and ageing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34345" name="Picture 2" descr="department of health disability and ageing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11" cy="14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5D6ACEC" w14:textId="561D66A9" w:rsidR="009238DA" w:rsidRPr="008E647D" w:rsidRDefault="009238DA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201378DD">
              <w:rPr>
                <w:rFonts w:cs="Arial"/>
                <w:sz w:val="28"/>
                <w:szCs w:val="28"/>
              </w:rPr>
              <w:t xml:space="preserve">The Australian Government Department of </w:t>
            </w:r>
            <w:r w:rsidR="00AF3155" w:rsidRPr="201378DD">
              <w:rPr>
                <w:rFonts w:cs="Arial"/>
                <w:sz w:val="28"/>
                <w:szCs w:val="28"/>
              </w:rPr>
              <w:t>Health Disability and Ageing</w:t>
            </w:r>
            <w:r w:rsidRPr="201378DD">
              <w:rPr>
                <w:rFonts w:cs="Arial"/>
                <w:sz w:val="28"/>
                <w:szCs w:val="28"/>
              </w:rPr>
              <w:t xml:space="preserve"> wrote this. </w:t>
            </w:r>
          </w:p>
          <w:p w14:paraId="7D73F8A6" w14:textId="77777777" w:rsidR="005812AD" w:rsidRDefault="005812AD" w:rsidP="5C1A167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99D340E" w14:textId="2953FF2E" w:rsidR="00DF7537" w:rsidRPr="008E647D" w:rsidRDefault="00DF7537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 w:rsidR="006A0B89">
              <w:rPr>
                <w:rFonts w:cs="Arial"/>
                <w:b/>
                <w:bCs/>
                <w:sz w:val="28"/>
                <w:szCs w:val="28"/>
              </w:rPr>
              <w:t>DHDA</w:t>
            </w:r>
            <w:r w:rsidR="006A0B89" w:rsidRPr="008E647D">
              <w:rPr>
                <w:rFonts w:cs="Arial"/>
                <w:sz w:val="28"/>
                <w:szCs w:val="28"/>
              </w:rPr>
              <w:t xml:space="preserve"> </w:t>
            </w:r>
            <w:r w:rsidRPr="008E647D">
              <w:rPr>
                <w:rFonts w:cs="Arial"/>
                <w:sz w:val="28"/>
                <w:szCs w:val="28"/>
              </w:rPr>
              <w:t>for short.</w:t>
            </w:r>
          </w:p>
          <w:p w14:paraId="340B28ED" w14:textId="77777777" w:rsidR="00EF7B9F" w:rsidRPr="008E647D" w:rsidRDefault="00EF7B9F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D30B08C" w14:textId="3306EA37" w:rsidR="008D7E1B" w:rsidRPr="008E647D" w:rsidRDefault="7361B9FB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201378DD">
              <w:rPr>
                <w:rFonts w:cs="Arial"/>
                <w:sz w:val="28"/>
                <w:szCs w:val="28"/>
              </w:rPr>
              <w:t xml:space="preserve">When you see the </w:t>
            </w:r>
            <w:proofErr w:type="gramStart"/>
            <w:r w:rsidRPr="201378DD">
              <w:rPr>
                <w:rFonts w:cs="Arial"/>
                <w:sz w:val="28"/>
                <w:szCs w:val="28"/>
              </w:rPr>
              <w:t>word</w:t>
            </w:r>
            <w:proofErr w:type="gramEnd"/>
            <w:r w:rsidRPr="201378DD">
              <w:rPr>
                <w:rFonts w:cs="Arial"/>
                <w:sz w:val="28"/>
                <w:szCs w:val="28"/>
              </w:rPr>
              <w:t xml:space="preserve"> </w:t>
            </w:r>
            <w:r w:rsidRPr="201378DD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201378DD">
              <w:rPr>
                <w:rFonts w:cs="Arial"/>
                <w:sz w:val="28"/>
                <w:szCs w:val="28"/>
              </w:rPr>
              <w:t xml:space="preserve"> it means</w:t>
            </w:r>
            <w:r w:rsidR="19AAEB68" w:rsidRPr="201378DD">
              <w:rPr>
                <w:rFonts w:cs="Arial"/>
                <w:sz w:val="28"/>
                <w:szCs w:val="28"/>
              </w:rPr>
              <w:t xml:space="preserve"> </w:t>
            </w:r>
            <w:r w:rsidR="009A046E" w:rsidRPr="201378DD">
              <w:rPr>
                <w:rFonts w:cs="Arial"/>
                <w:sz w:val="28"/>
                <w:szCs w:val="28"/>
              </w:rPr>
              <w:t>DHDA</w:t>
            </w:r>
            <w:r w:rsidRPr="201378DD">
              <w:rPr>
                <w:rFonts w:cs="Arial"/>
                <w:sz w:val="28"/>
                <w:szCs w:val="28"/>
              </w:rPr>
              <w:t>.</w:t>
            </w:r>
          </w:p>
        </w:tc>
      </w:tr>
      <w:tr w:rsidR="008D7E1B" w:rsidRPr="008E647D" w14:paraId="07E2FE33" w14:textId="77777777" w:rsidTr="201378DD">
        <w:trPr>
          <w:cantSplit/>
          <w:trHeight w:val="3402"/>
        </w:trPr>
        <w:tc>
          <w:tcPr>
            <w:tcW w:w="3158" w:type="dxa"/>
          </w:tcPr>
          <w:p w14:paraId="7E917975" w14:textId="5E006256" w:rsidR="008D7E1B" w:rsidRPr="008E647D" w:rsidRDefault="00B87EB3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4FC95E46" wp14:editId="7B3285E2">
                  <wp:extent cx="1868170" cy="1868170"/>
                  <wp:effectExtent l="0" t="0" r="0" b="0"/>
                  <wp:docPr id="2114220142" name="Picture 6" descr="a person reading a book that says easy r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220142" name="Picture 6" descr="a person reading a book that says easy r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4D9D7CF" w14:textId="77777777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8331AE6" w14:textId="58648F49" w:rsidR="000D21CE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wrote this in an </w:t>
            </w:r>
            <w:proofErr w:type="gramStart"/>
            <w:r w:rsidRPr="008E647D">
              <w:rPr>
                <w:rFonts w:cs="Arial"/>
                <w:sz w:val="28"/>
                <w:szCs w:val="28"/>
              </w:rPr>
              <w:t>easy to read</w:t>
            </w:r>
            <w:proofErr w:type="gramEnd"/>
            <w:r w:rsidRPr="008E647D">
              <w:rPr>
                <w:rFonts w:cs="Arial"/>
                <w:sz w:val="28"/>
                <w:szCs w:val="28"/>
              </w:rPr>
              <w:t xml:space="preserve"> way.</w:t>
            </w:r>
          </w:p>
          <w:p w14:paraId="2617B9C0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2DED6907" w14:textId="0B9BE770" w:rsidR="008D7E1B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8D7E1B" w:rsidRPr="008E647D" w14:paraId="13CFE0D5" w14:textId="77777777" w:rsidTr="201378DD">
        <w:trPr>
          <w:cantSplit/>
          <w:trHeight w:val="3402"/>
        </w:trPr>
        <w:tc>
          <w:tcPr>
            <w:tcW w:w="3158" w:type="dxa"/>
          </w:tcPr>
          <w:p w14:paraId="2A3E9709" w14:textId="15CFF9D3" w:rsidR="008D7E1B" w:rsidRPr="008E647D" w:rsidRDefault="00A841C0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6160615" w14:textId="77777777" w:rsidR="00926492" w:rsidRDefault="0F82C826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have some words in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8E647D">
              <w:rPr>
                <w:rFonts w:cs="Arial"/>
                <w:sz w:val="28"/>
                <w:szCs w:val="28"/>
              </w:rPr>
              <w:t xml:space="preserve">. </w:t>
            </w:r>
          </w:p>
          <w:p w14:paraId="39D02D03" w14:textId="77777777" w:rsidR="005812AD" w:rsidRPr="008E647D" w:rsidRDefault="005812A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5F40383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E350A10" w14:textId="32614957" w:rsidR="008D7E1B" w:rsidRPr="008E647D" w:rsidRDefault="003E0E4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="000F5619" w:rsidRPr="008E647D" w14:paraId="54FA82DA" w14:textId="77777777" w:rsidTr="201378DD">
        <w:trPr>
          <w:cantSplit/>
          <w:trHeight w:val="3402"/>
        </w:trPr>
        <w:tc>
          <w:tcPr>
            <w:tcW w:w="3158" w:type="dxa"/>
          </w:tcPr>
          <w:p w14:paraId="4108881E" w14:textId="72F81E2A" w:rsidR="000F5619" w:rsidRPr="008E647D" w:rsidRDefault="00386E6D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33AA204D" wp14:editId="20A60B4F">
                  <wp:extent cx="1868170" cy="1868170"/>
                  <wp:effectExtent l="0" t="0" r="0" b="0"/>
                  <wp:docPr id="763019889" name="Picture 8" descr="easy rea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019889" name="Picture 8" descr="easy read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A5B103D" w14:textId="77777777" w:rsidR="00124AF4" w:rsidRPr="008E647D" w:rsidRDefault="00124AF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2A7F8EE" w14:textId="44B04BDC" w:rsidR="00FE0DCC" w:rsidRDefault="558EF9F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201378DD">
              <w:rPr>
                <w:rFonts w:cs="Arial"/>
                <w:sz w:val="28"/>
                <w:szCs w:val="28"/>
              </w:rPr>
              <w:t>This is an Easy Read summary of another document.</w:t>
            </w:r>
          </w:p>
          <w:p w14:paraId="14F8713F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F5AAF0D" w14:textId="15DE8408" w:rsidR="006D260B" w:rsidRPr="008E647D" w:rsidRDefault="14F504F1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="00C0110F" w:rsidRPr="008E647D" w14:paraId="7C7B9B5F" w14:textId="77777777" w:rsidTr="201378DD">
        <w:trPr>
          <w:cantSplit/>
          <w:trHeight w:val="3402"/>
        </w:trPr>
        <w:tc>
          <w:tcPr>
            <w:tcW w:w="3158" w:type="dxa"/>
          </w:tcPr>
          <w:p w14:paraId="2F7D9A37" w14:textId="35A3BD12" w:rsidR="00C0110F" w:rsidRPr="00727303" w:rsidRDefault="3A811A54" w:rsidP="00D37AAC">
            <w:r>
              <w:rPr>
                <w:noProof/>
              </w:rPr>
              <w:drawing>
                <wp:inline distT="0" distB="0" distL="0" distR="0" wp14:anchorId="6B623919" wp14:editId="1BB4A7A8">
                  <wp:extent cx="1458000" cy="1620000"/>
                  <wp:effectExtent l="0" t="0" r="0" b="0"/>
                  <wp:docPr id="587510686" name="Picture 587510686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624723A" w14:textId="043FC42E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can</w:t>
            </w:r>
            <w:r w:rsidR="5326A0FC" w:rsidRPr="008E647D">
              <w:rPr>
                <w:rFonts w:cs="Arial"/>
                <w:sz w:val="28"/>
                <w:szCs w:val="28"/>
              </w:rPr>
              <w:t xml:space="preserve"> a</w:t>
            </w:r>
            <w:r w:rsidRPr="008E647D">
              <w:rPr>
                <w:rFonts w:cs="Arial"/>
                <w:sz w:val="28"/>
                <w:szCs w:val="28"/>
              </w:rPr>
              <w:t>nswer any questions by email.</w:t>
            </w:r>
          </w:p>
          <w:p w14:paraId="0E5BAB45" w14:textId="77777777" w:rsidR="005812AD" w:rsidRDefault="005812A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09202A1" w14:textId="609E2832" w:rsidR="007608F5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201378DD">
              <w:rPr>
                <w:rFonts w:cs="Arial"/>
                <w:sz w:val="28"/>
                <w:szCs w:val="28"/>
              </w:rPr>
              <w:t xml:space="preserve">Email us </w:t>
            </w:r>
            <w:hyperlink r:id="rId17">
              <w:r w:rsidR="00F90FBA">
                <w:rPr>
                  <w:rStyle w:val="Hyperlink"/>
                  <w:rFonts w:cs="Arial"/>
                  <w:sz w:val="28"/>
                  <w:szCs w:val="28"/>
                </w:rPr>
                <w:t>disabilityadvocacyreforms@health.gov.au</w:t>
              </w:r>
            </w:hyperlink>
            <w:r w:rsidRPr="201378DD">
              <w:rPr>
                <w:rFonts w:cs="Arial"/>
                <w:sz w:val="28"/>
                <w:szCs w:val="28"/>
              </w:rPr>
              <w:t xml:space="preserve"> </w:t>
            </w:r>
          </w:p>
        </w:tc>
      </w:tr>
      <w:tr w:rsidR="00EF7B9F" w:rsidRPr="008E647D" w14:paraId="6920EFFF" w14:textId="77777777" w:rsidTr="201378DD">
        <w:trPr>
          <w:cantSplit/>
          <w:trHeight w:val="3969"/>
        </w:trPr>
        <w:tc>
          <w:tcPr>
            <w:tcW w:w="3158" w:type="dxa"/>
          </w:tcPr>
          <w:p w14:paraId="7CE7D555" w14:textId="590B7880" w:rsidR="00EF7B9F" w:rsidRPr="008E647D" w:rsidRDefault="007D5D32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281A9FAB" wp14:editId="206C1C72">
                  <wp:extent cx="1868170" cy="1868170"/>
                  <wp:effectExtent l="0" t="0" r="0" b="0"/>
                  <wp:docPr id="1832285072" name="Picture 12" descr="a person with 3 thought bubbles with friend family and support people in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285072" name="Picture 12" descr="a person with 3 thought bubbles with friend family and support people in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3C4A06C" w14:textId="0A847041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94B2780" w14:textId="677EDD9A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201378DD">
              <w:rPr>
                <w:rFonts w:cs="Arial"/>
                <w:sz w:val="28"/>
                <w:szCs w:val="28"/>
              </w:rPr>
              <w:t>You can ask</w:t>
            </w:r>
          </w:p>
          <w:p w14:paraId="6AEB8553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337324B" w14:textId="77777777" w:rsidR="00821EC7" w:rsidRPr="008E647D" w:rsidRDefault="00821EC7" w:rsidP="5C1A1679">
            <w:pPr>
              <w:numPr>
                <w:ilvl w:val="0"/>
                <w:numId w:val="2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friend</w:t>
            </w:r>
          </w:p>
          <w:p w14:paraId="47912416" w14:textId="77777777" w:rsidR="00821EC7" w:rsidRPr="008E647D" w:rsidRDefault="00821EC7" w:rsidP="5C1A1679">
            <w:pPr>
              <w:numPr>
                <w:ilvl w:val="0"/>
                <w:numId w:val="2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Family members</w:t>
            </w:r>
          </w:p>
          <w:p w14:paraId="64F0134A" w14:textId="5B7138FE" w:rsidR="00A73869" w:rsidRPr="008E647D" w:rsidRDefault="00821EC7" w:rsidP="5C1A1679">
            <w:pPr>
              <w:numPr>
                <w:ilvl w:val="0"/>
                <w:numId w:val="2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support person.</w:t>
            </w:r>
          </w:p>
        </w:tc>
      </w:tr>
      <w:tr w:rsidR="000F5619" w:rsidRPr="008E647D" w14:paraId="0DC33CAB" w14:textId="77777777" w:rsidTr="201378DD">
        <w:trPr>
          <w:cantSplit/>
          <w:trHeight w:val="3402"/>
        </w:trPr>
        <w:tc>
          <w:tcPr>
            <w:tcW w:w="3158" w:type="dxa"/>
          </w:tcPr>
          <w:p w14:paraId="1F545FDD" w14:textId="24C68A2C" w:rsidR="000F5619" w:rsidRPr="008E647D" w:rsidRDefault="0091035B" w:rsidP="00D37AAC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AF770C" wp14:editId="39936578">
                  <wp:extent cx="1228725" cy="1843088"/>
                  <wp:effectExtent l="0" t="0" r="0" b="5080"/>
                  <wp:docPr id="812768852" name="Picture 2" descr="Illustration of First Nations people with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768852" name="Picture 2" descr="Illustration of First Nations people with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767" cy="18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8BE710C" w14:textId="77777777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DAF1E1B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2EE5F1B" w14:textId="1D7B4782" w:rsidR="002F5939" w:rsidRPr="008E647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201378DD">
              <w:rPr>
                <w:rFonts w:cs="Arial"/>
                <w:sz w:val="28"/>
                <w:szCs w:val="28"/>
              </w:rPr>
              <w:t xml:space="preserve">We recognise Aboriginal and Torres Strait Islander people as the </w:t>
            </w:r>
            <w:r w:rsidRPr="201378DD">
              <w:rPr>
                <w:rFonts w:cs="Arial"/>
                <w:b/>
                <w:bCs/>
                <w:sz w:val="28"/>
                <w:szCs w:val="28"/>
              </w:rPr>
              <w:t>Traditional Owners</w:t>
            </w:r>
            <w:r w:rsidRPr="201378DD">
              <w:rPr>
                <w:rFonts w:cs="Arial"/>
                <w:sz w:val="28"/>
                <w:szCs w:val="28"/>
              </w:rPr>
              <w:t xml:space="preserve"> of the land we live on.</w:t>
            </w:r>
          </w:p>
        </w:tc>
      </w:tr>
      <w:tr w:rsidR="00124AF4" w:rsidRPr="008E647D" w14:paraId="5292CC50" w14:textId="77777777" w:rsidTr="201378DD">
        <w:trPr>
          <w:cantSplit/>
          <w:trHeight w:val="2835"/>
        </w:trPr>
        <w:tc>
          <w:tcPr>
            <w:tcW w:w="3158" w:type="dxa"/>
          </w:tcPr>
          <w:p w14:paraId="0173D899" w14:textId="43AEA7CC" w:rsidR="4081924D" w:rsidRPr="008E647D" w:rsidRDefault="4081924D">
            <w:pPr>
              <w:rPr>
                <w:rFonts w:cs="Arial"/>
                <w:sz w:val="28"/>
                <w:szCs w:val="28"/>
              </w:rPr>
            </w:pPr>
          </w:p>
          <w:p w14:paraId="259B8F82" w14:textId="3668178B" w:rsidR="00124AF4" w:rsidRPr="008E647D" w:rsidRDefault="001173B6" w:rsidP="00D37AAC">
            <w:r w:rsidRPr="008577DC">
              <w:rPr>
                <w:noProof/>
              </w:rPr>
              <w:drawing>
                <wp:inline distT="0" distB="0" distL="0" distR="0" wp14:anchorId="525C019E" wp14:editId="2EB6E73C">
                  <wp:extent cx="1738557" cy="1771650"/>
                  <wp:effectExtent l="0" t="0" r="0" b="0"/>
                  <wp:docPr id="1402074211" name="Picture 5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074211" name="Picture 5" descr="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482" cy="177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28055A2" w14:textId="77777777" w:rsidR="002F5939" w:rsidRPr="008E647D" w:rsidRDefault="002F5939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AD9768D" w14:textId="1B631098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They were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first people</w:t>
            </w:r>
            <w:r w:rsidRPr="008E647D">
              <w:rPr>
                <w:rFonts w:cs="Arial"/>
                <w:sz w:val="28"/>
                <w:szCs w:val="28"/>
              </w:rPr>
              <w:t xml:space="preserve"> to live on and use the</w:t>
            </w:r>
          </w:p>
          <w:p w14:paraId="691431B2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3A5DAB6" w14:textId="77777777" w:rsidR="004D092D" w:rsidRPr="008E647D" w:rsidRDefault="004D092D" w:rsidP="5C1A1679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Land</w:t>
            </w:r>
          </w:p>
          <w:p w14:paraId="5BDD4451" w14:textId="323515D5" w:rsidR="00124AF4" w:rsidRPr="0091035B" w:rsidRDefault="004D092D" w:rsidP="5C1A1679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Waters.</w:t>
            </w:r>
          </w:p>
        </w:tc>
      </w:tr>
    </w:tbl>
    <w:p w14:paraId="6844E4D2" w14:textId="593189E5" w:rsidR="00B15FE4" w:rsidRPr="00727303" w:rsidRDefault="00B15FE4" w:rsidP="5C1A1679">
      <w:pPr>
        <w:pStyle w:val="EasyReadContents"/>
        <w:rPr>
          <w:sz w:val="52"/>
          <w:szCs w:val="52"/>
        </w:rPr>
      </w:pPr>
      <w:r w:rsidRPr="201378DD">
        <w:rPr>
          <w:sz w:val="52"/>
          <w:szCs w:val="52"/>
        </w:rPr>
        <w:t>Contents</w:t>
      </w:r>
    </w:p>
    <w:p w14:paraId="2BF310D0" w14:textId="77777777" w:rsidR="00D9762A" w:rsidRPr="00D51640" w:rsidRDefault="00D9762A" w:rsidP="00D9762A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727303" w:rsidRPr="00090D21" w14:paraId="164A5E44" w14:textId="77777777" w:rsidTr="00BE399B">
        <w:trPr>
          <w:trHeight w:val="1106"/>
        </w:trPr>
        <w:tc>
          <w:tcPr>
            <w:tcW w:w="7508" w:type="dxa"/>
          </w:tcPr>
          <w:p w14:paraId="37365405" w14:textId="2F28D070" w:rsidR="00C4674B" w:rsidRPr="00090D21" w:rsidRDefault="00090D21" w:rsidP="00F16105">
            <w:pPr>
              <w:pStyle w:val="EasyReadContentsItems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About this document</w:t>
            </w:r>
          </w:p>
        </w:tc>
        <w:tc>
          <w:tcPr>
            <w:tcW w:w="1508" w:type="dxa"/>
          </w:tcPr>
          <w:p w14:paraId="3A422320" w14:textId="00F65D58" w:rsidR="00C4674B" w:rsidRPr="00090D21" w:rsidRDefault="00BE399B" w:rsidP="008B6356">
            <w:pPr>
              <w:spacing w:line="360" w:lineRule="auto"/>
              <w:jc w:val="center"/>
              <w:rPr>
                <w:color w:val="358189"/>
                <w:sz w:val="36"/>
                <w:szCs w:val="36"/>
              </w:rPr>
            </w:pPr>
            <w:r>
              <w:rPr>
                <w:color w:val="358189"/>
                <w:sz w:val="36"/>
                <w:szCs w:val="36"/>
              </w:rPr>
              <w:t>5</w:t>
            </w:r>
          </w:p>
        </w:tc>
      </w:tr>
      <w:tr w:rsidR="00727303" w:rsidRPr="00090D21" w14:paraId="0CFF5240" w14:textId="77777777" w:rsidTr="00BE399B">
        <w:trPr>
          <w:trHeight w:val="1106"/>
        </w:trPr>
        <w:tc>
          <w:tcPr>
            <w:tcW w:w="7508" w:type="dxa"/>
          </w:tcPr>
          <w:p w14:paraId="555032D2" w14:textId="1F19D807" w:rsidR="00C4674B" w:rsidRPr="00090D21" w:rsidRDefault="00090D21" w:rsidP="00D51640">
            <w:pPr>
              <w:spacing w:line="360" w:lineRule="auto"/>
              <w:rPr>
                <w:color w:val="358189"/>
                <w:sz w:val="36"/>
                <w:szCs w:val="36"/>
              </w:rPr>
            </w:pPr>
            <w:r>
              <w:rPr>
                <w:color w:val="358189"/>
                <w:sz w:val="36"/>
                <w:szCs w:val="36"/>
              </w:rPr>
              <w:t>What is in</w:t>
            </w:r>
            <w:r w:rsidR="00BE399B">
              <w:rPr>
                <w:color w:val="358189"/>
                <w:sz w:val="36"/>
                <w:szCs w:val="36"/>
              </w:rPr>
              <w:t>dividual disability advocacy</w:t>
            </w:r>
          </w:p>
        </w:tc>
        <w:tc>
          <w:tcPr>
            <w:tcW w:w="1508" w:type="dxa"/>
          </w:tcPr>
          <w:p w14:paraId="00BA7AA2" w14:textId="32C1D2E8" w:rsidR="00C4674B" w:rsidRPr="00090D21" w:rsidRDefault="00653468" w:rsidP="008B6356">
            <w:pPr>
              <w:spacing w:line="360" w:lineRule="auto"/>
              <w:jc w:val="center"/>
              <w:rPr>
                <w:color w:val="358189"/>
                <w:sz w:val="36"/>
                <w:szCs w:val="36"/>
              </w:rPr>
            </w:pPr>
            <w:r>
              <w:rPr>
                <w:color w:val="358189"/>
                <w:sz w:val="36"/>
                <w:szCs w:val="36"/>
              </w:rPr>
              <w:t>7</w:t>
            </w:r>
          </w:p>
        </w:tc>
      </w:tr>
      <w:tr w:rsidR="00727303" w:rsidRPr="00090D21" w14:paraId="7188D68E" w14:textId="77777777" w:rsidTr="00BE399B">
        <w:trPr>
          <w:trHeight w:val="1106"/>
        </w:trPr>
        <w:tc>
          <w:tcPr>
            <w:tcW w:w="7508" w:type="dxa"/>
          </w:tcPr>
          <w:p w14:paraId="6A4D555E" w14:textId="329A3817" w:rsidR="00C4674B" w:rsidRPr="00090D21" w:rsidRDefault="00BE399B" w:rsidP="00D51640">
            <w:pPr>
              <w:spacing w:line="360" w:lineRule="auto"/>
              <w:rPr>
                <w:color w:val="358189"/>
                <w:sz w:val="36"/>
                <w:szCs w:val="36"/>
              </w:rPr>
            </w:pPr>
            <w:r>
              <w:rPr>
                <w:color w:val="358189"/>
                <w:sz w:val="36"/>
                <w:szCs w:val="36"/>
              </w:rPr>
              <w:t>What we did</w:t>
            </w:r>
          </w:p>
        </w:tc>
        <w:tc>
          <w:tcPr>
            <w:tcW w:w="1508" w:type="dxa"/>
          </w:tcPr>
          <w:p w14:paraId="33D0EFB6" w14:textId="2CADC313" w:rsidR="00C4674B" w:rsidRPr="00090D21" w:rsidRDefault="00653468" w:rsidP="008B6356">
            <w:pPr>
              <w:spacing w:line="360" w:lineRule="auto"/>
              <w:jc w:val="center"/>
              <w:rPr>
                <w:color w:val="358189"/>
                <w:sz w:val="36"/>
                <w:szCs w:val="36"/>
              </w:rPr>
            </w:pPr>
            <w:r>
              <w:rPr>
                <w:color w:val="358189"/>
                <w:sz w:val="36"/>
                <w:szCs w:val="36"/>
              </w:rPr>
              <w:t>10</w:t>
            </w:r>
          </w:p>
        </w:tc>
      </w:tr>
      <w:tr w:rsidR="00727303" w:rsidRPr="00090D21" w14:paraId="36FE107C" w14:textId="77777777" w:rsidTr="00BE399B">
        <w:trPr>
          <w:trHeight w:val="1106"/>
        </w:trPr>
        <w:tc>
          <w:tcPr>
            <w:tcW w:w="7508" w:type="dxa"/>
          </w:tcPr>
          <w:p w14:paraId="65A08568" w14:textId="763B5517" w:rsidR="00C4674B" w:rsidRPr="00090D21" w:rsidRDefault="00BE399B" w:rsidP="00D51640">
            <w:pPr>
              <w:spacing w:line="360" w:lineRule="auto"/>
              <w:rPr>
                <w:color w:val="358189"/>
                <w:sz w:val="36"/>
                <w:szCs w:val="36"/>
              </w:rPr>
            </w:pPr>
            <w:r>
              <w:rPr>
                <w:color w:val="358189"/>
                <w:sz w:val="36"/>
                <w:szCs w:val="36"/>
              </w:rPr>
              <w:t>Why we did it</w:t>
            </w:r>
          </w:p>
        </w:tc>
        <w:tc>
          <w:tcPr>
            <w:tcW w:w="1508" w:type="dxa"/>
          </w:tcPr>
          <w:p w14:paraId="5A2ACCC2" w14:textId="7529DE7A" w:rsidR="00C4674B" w:rsidRPr="00090D21" w:rsidRDefault="00653468" w:rsidP="008B6356">
            <w:pPr>
              <w:spacing w:line="360" w:lineRule="auto"/>
              <w:jc w:val="center"/>
              <w:rPr>
                <w:color w:val="358189"/>
                <w:sz w:val="36"/>
                <w:szCs w:val="36"/>
              </w:rPr>
            </w:pPr>
            <w:r>
              <w:rPr>
                <w:color w:val="358189"/>
                <w:sz w:val="36"/>
                <w:szCs w:val="36"/>
              </w:rPr>
              <w:t>12</w:t>
            </w:r>
          </w:p>
        </w:tc>
      </w:tr>
      <w:tr w:rsidR="00727303" w:rsidRPr="00090D21" w14:paraId="737F23D0" w14:textId="77777777" w:rsidTr="00BE399B">
        <w:trPr>
          <w:trHeight w:val="1106"/>
        </w:trPr>
        <w:tc>
          <w:tcPr>
            <w:tcW w:w="7508" w:type="dxa"/>
          </w:tcPr>
          <w:p w14:paraId="60975D8B" w14:textId="58F244AD" w:rsidR="00C77246" w:rsidRPr="00090D21" w:rsidRDefault="00BE399B" w:rsidP="00D51640">
            <w:pPr>
              <w:spacing w:line="360" w:lineRule="auto"/>
              <w:rPr>
                <w:color w:val="358189"/>
                <w:sz w:val="36"/>
                <w:szCs w:val="36"/>
              </w:rPr>
            </w:pPr>
            <w:r>
              <w:rPr>
                <w:color w:val="358189"/>
                <w:sz w:val="36"/>
                <w:szCs w:val="36"/>
              </w:rPr>
              <w:t>How we did it</w:t>
            </w:r>
          </w:p>
        </w:tc>
        <w:tc>
          <w:tcPr>
            <w:tcW w:w="1508" w:type="dxa"/>
          </w:tcPr>
          <w:p w14:paraId="29EC90E3" w14:textId="1427594C" w:rsidR="00C77246" w:rsidRPr="00090D21" w:rsidRDefault="00AB4C2D" w:rsidP="008B6356">
            <w:pPr>
              <w:spacing w:line="360" w:lineRule="auto"/>
              <w:jc w:val="center"/>
              <w:rPr>
                <w:color w:val="358189"/>
                <w:sz w:val="36"/>
                <w:szCs w:val="36"/>
              </w:rPr>
            </w:pPr>
            <w:r>
              <w:rPr>
                <w:color w:val="358189"/>
                <w:sz w:val="36"/>
                <w:szCs w:val="36"/>
              </w:rPr>
              <w:t>13</w:t>
            </w:r>
          </w:p>
        </w:tc>
      </w:tr>
      <w:tr w:rsidR="00727303" w:rsidRPr="00090D21" w14:paraId="0C3CA5D3" w14:textId="77777777" w:rsidTr="00BE399B">
        <w:trPr>
          <w:trHeight w:val="1106"/>
        </w:trPr>
        <w:tc>
          <w:tcPr>
            <w:tcW w:w="7508" w:type="dxa"/>
          </w:tcPr>
          <w:p w14:paraId="0F458561" w14:textId="05308CD3" w:rsidR="00C77246" w:rsidRPr="00090D21" w:rsidRDefault="00BE399B" w:rsidP="00D51640">
            <w:pPr>
              <w:spacing w:line="360" w:lineRule="auto"/>
              <w:rPr>
                <w:color w:val="358189"/>
                <w:sz w:val="36"/>
                <w:szCs w:val="36"/>
              </w:rPr>
            </w:pPr>
            <w:r>
              <w:rPr>
                <w:color w:val="358189"/>
                <w:sz w:val="36"/>
                <w:szCs w:val="36"/>
              </w:rPr>
              <w:t>Contact us</w:t>
            </w:r>
          </w:p>
        </w:tc>
        <w:tc>
          <w:tcPr>
            <w:tcW w:w="1508" w:type="dxa"/>
          </w:tcPr>
          <w:p w14:paraId="791A97C0" w14:textId="33BA3B48" w:rsidR="00C77246" w:rsidRPr="00090D21" w:rsidRDefault="00AB4C2D" w:rsidP="008B6356">
            <w:pPr>
              <w:spacing w:line="360" w:lineRule="auto"/>
              <w:jc w:val="center"/>
              <w:rPr>
                <w:color w:val="358189"/>
                <w:sz w:val="36"/>
                <w:szCs w:val="36"/>
              </w:rPr>
            </w:pPr>
            <w:r>
              <w:rPr>
                <w:color w:val="358189"/>
                <w:sz w:val="36"/>
                <w:szCs w:val="36"/>
              </w:rPr>
              <w:t>19</w:t>
            </w:r>
          </w:p>
        </w:tc>
      </w:tr>
    </w:tbl>
    <w:p w14:paraId="71C0E48E" w14:textId="360B3E55" w:rsidR="00B15FE4" w:rsidRDefault="00B15FE4">
      <w:r>
        <w:br w:type="page"/>
      </w:r>
    </w:p>
    <w:p w14:paraId="5D4C19EF" w14:textId="2ACB6162" w:rsidR="00013817" w:rsidRPr="00727303" w:rsidRDefault="00013817" w:rsidP="00013817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t>About this document</w:t>
      </w:r>
    </w:p>
    <w:p w14:paraId="4B8BE0A2" w14:textId="77777777" w:rsidR="00013817" w:rsidRDefault="00013817" w:rsidP="00013817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013817" w:rsidRPr="008E647D" w14:paraId="2F2F23CF" w14:textId="77777777" w:rsidTr="75E08013">
        <w:trPr>
          <w:cantSplit/>
          <w:trHeight w:val="4536"/>
        </w:trPr>
        <w:tc>
          <w:tcPr>
            <w:tcW w:w="3158" w:type="dxa"/>
          </w:tcPr>
          <w:p w14:paraId="50357587" w14:textId="797E8F35" w:rsidR="00013817" w:rsidRPr="008E647D" w:rsidRDefault="005F17BB">
            <w:pPr>
              <w:pStyle w:val="EasyRead16"/>
              <w:rPr>
                <w:sz w:val="28"/>
                <w:szCs w:val="28"/>
              </w:rPr>
            </w:pPr>
            <w:r w:rsidRPr="005F17BB">
              <w:rPr>
                <w:noProof/>
                <w:sz w:val="28"/>
                <w:szCs w:val="28"/>
              </w:rPr>
              <w:drawing>
                <wp:inline distT="0" distB="0" distL="0" distR="0" wp14:anchorId="22342641" wp14:editId="2D06D184">
                  <wp:extent cx="1868170" cy="1868170"/>
                  <wp:effectExtent l="0" t="0" r="0" b="0"/>
                  <wp:docPr id="1968544897" name="Picture 1" descr="A person holding a sign with a number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8544897" name="Picture 1" descr="A person holding a sign with a number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1C92FE7" w14:textId="77777777" w:rsidR="00013817" w:rsidRDefault="00013817">
            <w:pPr>
              <w:pStyle w:val="EasyRead16"/>
              <w:rPr>
                <w:sz w:val="28"/>
                <w:szCs w:val="28"/>
              </w:rPr>
            </w:pPr>
          </w:p>
          <w:p w14:paraId="5FC270E3" w14:textId="77777777" w:rsidR="00013817" w:rsidRDefault="00013817">
            <w:pPr>
              <w:pStyle w:val="EasyRead16"/>
              <w:rPr>
                <w:sz w:val="28"/>
                <w:szCs w:val="28"/>
              </w:rPr>
            </w:pPr>
          </w:p>
          <w:p w14:paraId="4DCC3C39" w14:textId="558CC12A" w:rsidR="00013817" w:rsidRPr="008E647D" w:rsidRDefault="0001381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document is in </w:t>
            </w:r>
            <w:r w:rsidRPr="00013817">
              <w:rPr>
                <w:b/>
                <w:bCs/>
                <w:sz w:val="28"/>
                <w:szCs w:val="28"/>
              </w:rPr>
              <w:t>2 parts</w:t>
            </w:r>
            <w:r>
              <w:rPr>
                <w:sz w:val="28"/>
                <w:szCs w:val="28"/>
              </w:rPr>
              <w:t>.</w:t>
            </w:r>
          </w:p>
        </w:tc>
      </w:tr>
      <w:tr w:rsidR="00013817" w:rsidRPr="008E647D" w14:paraId="2AF80844" w14:textId="77777777" w:rsidTr="75E08013">
        <w:trPr>
          <w:cantSplit/>
          <w:trHeight w:val="4536"/>
        </w:trPr>
        <w:tc>
          <w:tcPr>
            <w:tcW w:w="3158" w:type="dxa"/>
          </w:tcPr>
          <w:p w14:paraId="3E7D9284" w14:textId="77C46ECE" w:rsidR="00013817" w:rsidRPr="008E647D" w:rsidRDefault="00002A44">
            <w:pPr>
              <w:pStyle w:val="EasyRead16"/>
              <w:rPr>
                <w:sz w:val="28"/>
                <w:szCs w:val="28"/>
              </w:rPr>
            </w:pPr>
            <w:r w:rsidRPr="00002A44">
              <w:rPr>
                <w:noProof/>
                <w:sz w:val="28"/>
                <w:szCs w:val="28"/>
              </w:rPr>
              <w:drawing>
                <wp:inline distT="0" distB="0" distL="0" distR="0" wp14:anchorId="17504B55" wp14:editId="1EC5509B">
                  <wp:extent cx="1868170" cy="1868170"/>
                  <wp:effectExtent l="0" t="0" r="0" b="0"/>
                  <wp:docPr id="1929039220" name="Picture 4" descr="A group of people using a computer and a 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039220" name="Picture 4" descr="A group of people using a computer and a pho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BDBECD5" w14:textId="77777777" w:rsidR="00013817" w:rsidRDefault="00013817">
            <w:pPr>
              <w:pStyle w:val="EasyRead16"/>
              <w:rPr>
                <w:sz w:val="28"/>
                <w:szCs w:val="28"/>
              </w:rPr>
            </w:pPr>
          </w:p>
          <w:p w14:paraId="15B8B85A" w14:textId="0ADDF767" w:rsidR="00790BC6" w:rsidRDefault="00790BC6">
            <w:pPr>
              <w:pStyle w:val="EasyRead16"/>
              <w:rPr>
                <w:sz w:val="28"/>
                <w:szCs w:val="28"/>
              </w:rPr>
            </w:pPr>
            <w:r w:rsidRPr="00F84882">
              <w:rPr>
                <w:b/>
                <w:bCs/>
                <w:sz w:val="28"/>
                <w:szCs w:val="28"/>
              </w:rPr>
              <w:t>Part 1</w:t>
            </w:r>
            <w:r>
              <w:rPr>
                <w:sz w:val="28"/>
                <w:szCs w:val="28"/>
              </w:rPr>
              <w:t xml:space="preserve"> talks about</w:t>
            </w:r>
          </w:p>
          <w:p w14:paraId="0DD6634E" w14:textId="77777777" w:rsidR="00790BC6" w:rsidRDefault="00790BC6">
            <w:pPr>
              <w:pStyle w:val="EasyRead16"/>
              <w:rPr>
                <w:sz w:val="28"/>
                <w:szCs w:val="28"/>
              </w:rPr>
            </w:pPr>
          </w:p>
          <w:p w14:paraId="3814A4E7" w14:textId="77777777" w:rsidR="00790BC6" w:rsidRPr="00412EB6" w:rsidRDefault="00790BC6" w:rsidP="00412EB6">
            <w:pPr>
              <w:pStyle w:val="EasyRead16"/>
              <w:numPr>
                <w:ilvl w:val="0"/>
                <w:numId w:val="4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Our </w:t>
            </w:r>
            <w:r w:rsidRPr="00412EB6">
              <w:rPr>
                <w:b/>
                <w:bCs/>
                <w:sz w:val="28"/>
                <w:szCs w:val="28"/>
              </w:rPr>
              <w:t>consultation</w:t>
            </w:r>
          </w:p>
          <w:p w14:paraId="27F367CE" w14:textId="77777777" w:rsidR="00412EB6" w:rsidRDefault="00412EB6" w:rsidP="00412EB6">
            <w:pPr>
              <w:pStyle w:val="EasyRead16"/>
              <w:rPr>
                <w:b/>
                <w:bCs/>
                <w:sz w:val="28"/>
                <w:szCs w:val="28"/>
              </w:rPr>
            </w:pPr>
          </w:p>
          <w:p w14:paraId="3FE21E21" w14:textId="33AF4675" w:rsidR="00412EB6" w:rsidRPr="00244646" w:rsidRDefault="00412EB6" w:rsidP="00412EB6">
            <w:pPr>
              <w:pStyle w:val="EasyRead16"/>
              <w:rPr>
                <w:sz w:val="28"/>
                <w:szCs w:val="28"/>
              </w:rPr>
            </w:pPr>
            <w:r w:rsidRPr="75E08013">
              <w:rPr>
                <w:sz w:val="28"/>
                <w:szCs w:val="28"/>
              </w:rPr>
              <w:t>Consultation is the governments way of working with the disability community.</w:t>
            </w:r>
          </w:p>
          <w:p w14:paraId="60AABF17" w14:textId="77777777" w:rsidR="00412EB6" w:rsidRPr="00244646" w:rsidRDefault="00412EB6" w:rsidP="00412EB6">
            <w:pPr>
              <w:pStyle w:val="EasyRead16"/>
              <w:rPr>
                <w:sz w:val="28"/>
                <w:szCs w:val="28"/>
              </w:rPr>
            </w:pPr>
          </w:p>
          <w:p w14:paraId="1171ACCD" w14:textId="77777777" w:rsidR="00412EB6" w:rsidRPr="00244646" w:rsidRDefault="00412EB6" w:rsidP="00412EB6">
            <w:pPr>
              <w:pStyle w:val="EasyRead16"/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>It makes sure that the government is listening to communities.</w:t>
            </w:r>
          </w:p>
          <w:p w14:paraId="50FEE6F9" w14:textId="77777777" w:rsidR="00412EB6" w:rsidRPr="00244646" w:rsidRDefault="00412EB6" w:rsidP="00412EB6">
            <w:pPr>
              <w:pStyle w:val="EasyRead16"/>
              <w:rPr>
                <w:sz w:val="28"/>
                <w:szCs w:val="28"/>
              </w:rPr>
            </w:pPr>
          </w:p>
          <w:p w14:paraId="3314406B" w14:textId="5DEFC8A1" w:rsidR="00412EB6" w:rsidRPr="008E647D" w:rsidRDefault="00412EB6" w:rsidP="00412EB6">
            <w:pPr>
              <w:pStyle w:val="EasyRead16"/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>This helps the government make better plans to support people with disability.</w:t>
            </w:r>
          </w:p>
        </w:tc>
      </w:tr>
      <w:tr w:rsidR="00013817" w:rsidRPr="008E647D" w14:paraId="4A25C3CE" w14:textId="77777777" w:rsidTr="75E08013">
        <w:trPr>
          <w:cantSplit/>
          <w:trHeight w:val="5103"/>
        </w:trPr>
        <w:tc>
          <w:tcPr>
            <w:tcW w:w="3158" w:type="dxa"/>
          </w:tcPr>
          <w:p w14:paraId="0861D673" w14:textId="0D0FA254" w:rsidR="00013817" w:rsidRPr="008E647D" w:rsidRDefault="005F17BB">
            <w:pPr>
              <w:pStyle w:val="EasyRead16"/>
              <w:rPr>
                <w:sz w:val="28"/>
                <w:szCs w:val="28"/>
              </w:rPr>
            </w:pPr>
            <w:r w:rsidRPr="005F17BB">
              <w:rPr>
                <w:noProof/>
                <w:sz w:val="28"/>
                <w:szCs w:val="28"/>
              </w:rPr>
              <w:drawing>
                <wp:inline distT="0" distB="0" distL="0" distR="0" wp14:anchorId="4EB4D8AE" wp14:editId="67C17E63">
                  <wp:extent cx="1868170" cy="1868170"/>
                  <wp:effectExtent l="0" t="0" r="0" b="0"/>
                  <wp:docPr id="210239096" name="Picture 3" descr="A group of people sitting at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39096" name="Picture 3" descr="A group of people sitting at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C6B1BA6" w14:textId="77777777" w:rsidR="00013817" w:rsidRDefault="00013817">
            <w:pPr>
              <w:pStyle w:val="EasyRead16"/>
              <w:rPr>
                <w:sz w:val="28"/>
                <w:szCs w:val="28"/>
              </w:rPr>
            </w:pPr>
          </w:p>
          <w:p w14:paraId="077AC55A" w14:textId="416216DC" w:rsidR="00790BC6" w:rsidRDefault="00790BC6">
            <w:pPr>
              <w:pStyle w:val="EasyRead16"/>
              <w:rPr>
                <w:sz w:val="28"/>
                <w:szCs w:val="28"/>
              </w:rPr>
            </w:pPr>
            <w:r w:rsidRPr="00F84882">
              <w:rPr>
                <w:b/>
                <w:bCs/>
                <w:sz w:val="28"/>
                <w:szCs w:val="28"/>
              </w:rPr>
              <w:t>Part 2</w:t>
            </w:r>
            <w:r>
              <w:rPr>
                <w:sz w:val="28"/>
                <w:szCs w:val="28"/>
              </w:rPr>
              <w:t xml:space="preserve"> talks about</w:t>
            </w:r>
          </w:p>
          <w:p w14:paraId="545E88B9" w14:textId="77777777" w:rsidR="00790BC6" w:rsidRDefault="00790BC6">
            <w:pPr>
              <w:pStyle w:val="EasyRead16"/>
              <w:rPr>
                <w:sz w:val="28"/>
                <w:szCs w:val="28"/>
              </w:rPr>
            </w:pPr>
          </w:p>
          <w:p w14:paraId="1D5B1448" w14:textId="72F8020A" w:rsidR="00790BC6" w:rsidRPr="008E647D" w:rsidRDefault="00790BC6" w:rsidP="00412EB6">
            <w:pPr>
              <w:pStyle w:val="EasyRead16"/>
              <w:numPr>
                <w:ilvl w:val="0"/>
                <w:numId w:val="4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What people said.</w:t>
            </w:r>
          </w:p>
        </w:tc>
      </w:tr>
      <w:tr w:rsidR="00013817" w:rsidRPr="008E647D" w14:paraId="1D024372" w14:textId="77777777" w:rsidTr="75E08013">
        <w:trPr>
          <w:cantSplit/>
          <w:trHeight w:val="5103"/>
        </w:trPr>
        <w:tc>
          <w:tcPr>
            <w:tcW w:w="3158" w:type="dxa"/>
          </w:tcPr>
          <w:p w14:paraId="25D591C6" w14:textId="51D6D781" w:rsidR="00013817" w:rsidRPr="008E647D" w:rsidRDefault="00002A44">
            <w:pPr>
              <w:pStyle w:val="EasyRead16"/>
              <w:rPr>
                <w:sz w:val="28"/>
                <w:szCs w:val="28"/>
              </w:rPr>
            </w:pPr>
            <w:r w:rsidRPr="00002A44">
              <w:rPr>
                <w:noProof/>
                <w:sz w:val="28"/>
                <w:szCs w:val="28"/>
              </w:rPr>
              <w:drawing>
                <wp:inline distT="0" distB="0" distL="0" distR="0" wp14:anchorId="6E00F634" wp14:editId="251FBFCF">
                  <wp:extent cx="1868170" cy="1873885"/>
                  <wp:effectExtent l="0" t="0" r="0" b="0"/>
                  <wp:docPr id="567029877" name="Picture 5" descr="A blue computer monitor with a curs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029877" name="Picture 5" descr="A blue computer monitor with a curs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F28DEF9" w14:textId="77777777" w:rsidR="00013817" w:rsidRDefault="00013817" w:rsidP="00013817">
            <w:pPr>
              <w:pStyle w:val="EasyRead16"/>
              <w:rPr>
                <w:sz w:val="28"/>
                <w:szCs w:val="28"/>
              </w:rPr>
            </w:pPr>
          </w:p>
          <w:p w14:paraId="0C2F56F0" w14:textId="77777777" w:rsidR="00393610" w:rsidRDefault="00393610" w:rsidP="00013817">
            <w:pPr>
              <w:pStyle w:val="EasyRead16"/>
              <w:rPr>
                <w:sz w:val="28"/>
                <w:szCs w:val="28"/>
              </w:rPr>
            </w:pPr>
          </w:p>
          <w:p w14:paraId="6EBC34C2" w14:textId="77777777" w:rsidR="00790BC6" w:rsidRDefault="3C17CE5B" w:rsidP="00013817">
            <w:pPr>
              <w:pStyle w:val="EasyRead16"/>
              <w:rPr>
                <w:sz w:val="28"/>
                <w:szCs w:val="28"/>
              </w:rPr>
            </w:pPr>
            <w:r w:rsidRPr="201378DD">
              <w:rPr>
                <w:sz w:val="28"/>
                <w:szCs w:val="28"/>
              </w:rPr>
              <w:t>You can read the other part on our website.</w:t>
            </w:r>
          </w:p>
          <w:p w14:paraId="68D11C8B" w14:textId="77777777" w:rsidR="00393610" w:rsidRDefault="00393610" w:rsidP="00013817">
            <w:pPr>
              <w:pStyle w:val="EasyRead16"/>
              <w:rPr>
                <w:sz w:val="28"/>
                <w:szCs w:val="28"/>
              </w:rPr>
            </w:pPr>
          </w:p>
          <w:p w14:paraId="5990A477" w14:textId="23001F00" w:rsidR="00393610" w:rsidRPr="008E647D" w:rsidRDefault="3696A471" w:rsidP="00013817">
            <w:pPr>
              <w:pStyle w:val="EasyRead16"/>
              <w:rPr>
                <w:sz w:val="28"/>
                <w:szCs w:val="28"/>
              </w:rPr>
            </w:pPr>
            <w:hyperlink r:id="rId25" w:history="1">
              <w:r w:rsidRPr="21FC7BDC">
                <w:rPr>
                  <w:rStyle w:val="Hyperlink"/>
                  <w:sz w:val="28"/>
                  <w:szCs w:val="28"/>
                </w:rPr>
                <w:t>consultations.health.gov.au/disability-and-carers-group/individual-disability-advocacy-reform/</w:t>
              </w:r>
            </w:hyperlink>
          </w:p>
        </w:tc>
      </w:tr>
      <w:tr w:rsidR="00393610" w:rsidRPr="008E647D" w14:paraId="5CE456EA" w14:textId="77777777" w:rsidTr="75E08013">
        <w:trPr>
          <w:cantSplit/>
          <w:trHeight w:val="2835"/>
        </w:trPr>
        <w:tc>
          <w:tcPr>
            <w:tcW w:w="3158" w:type="dxa"/>
          </w:tcPr>
          <w:p w14:paraId="31905C6B" w14:textId="6626947F" w:rsidR="00393610" w:rsidRPr="008E647D" w:rsidRDefault="54A486BA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1FBD02AA" wp14:editId="4C3BE69D">
                  <wp:extent cx="1865538" cy="1865538"/>
                  <wp:effectExtent l="0" t="0" r="0" b="0"/>
                  <wp:docPr id="514423579" name="drawing" descr="a person holding a sign with number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423579" name="drawing" descr="a person holding a sign with number 1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538" cy="1865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5F154AD" w14:textId="77777777" w:rsidR="00393610" w:rsidRDefault="00393610" w:rsidP="00013817">
            <w:pPr>
              <w:pStyle w:val="EasyRead16"/>
              <w:rPr>
                <w:sz w:val="28"/>
                <w:szCs w:val="28"/>
              </w:rPr>
            </w:pPr>
          </w:p>
          <w:p w14:paraId="7A1D5F3F" w14:textId="77777777" w:rsidR="00393610" w:rsidRDefault="00393610" w:rsidP="00013817">
            <w:pPr>
              <w:pStyle w:val="EasyRead16"/>
              <w:rPr>
                <w:sz w:val="28"/>
                <w:szCs w:val="28"/>
              </w:rPr>
            </w:pPr>
          </w:p>
          <w:p w14:paraId="0A3636E3" w14:textId="166D5D10" w:rsidR="00393610" w:rsidRDefault="1E46D21C" w:rsidP="00013817">
            <w:pPr>
              <w:pStyle w:val="EasyRead16"/>
              <w:rPr>
                <w:sz w:val="28"/>
                <w:szCs w:val="28"/>
              </w:rPr>
            </w:pPr>
            <w:r w:rsidRPr="571A1795">
              <w:rPr>
                <w:sz w:val="28"/>
                <w:szCs w:val="28"/>
              </w:rPr>
              <w:t>This is part</w:t>
            </w:r>
            <w:r w:rsidR="5A9ACF31" w:rsidRPr="571A1795">
              <w:rPr>
                <w:sz w:val="28"/>
                <w:szCs w:val="28"/>
              </w:rPr>
              <w:t xml:space="preserve"> 1.</w:t>
            </w:r>
          </w:p>
        </w:tc>
      </w:tr>
    </w:tbl>
    <w:p w14:paraId="46892E76" w14:textId="77777777" w:rsidR="00013817" w:rsidRDefault="00013817">
      <w:pPr>
        <w:rPr>
          <w:sz w:val="28"/>
          <w:szCs w:val="28"/>
        </w:rPr>
      </w:pPr>
      <w:r>
        <w:br w:type="page"/>
      </w:r>
    </w:p>
    <w:p w14:paraId="49AD82B5" w14:textId="23210608" w:rsidR="00C942D4" w:rsidRPr="00727303" w:rsidRDefault="00C942D4" w:rsidP="00C942D4">
      <w:pPr>
        <w:pStyle w:val="EasyReadPageHeader"/>
        <w:rPr>
          <w:color w:val="358189"/>
          <w:sz w:val="48"/>
          <w:szCs w:val="48"/>
        </w:rPr>
      </w:pPr>
      <w:r w:rsidRPr="201378DD">
        <w:rPr>
          <w:color w:val="358189"/>
          <w:sz w:val="48"/>
          <w:szCs w:val="48"/>
        </w:rPr>
        <w:t>What is individual disability advocacy</w:t>
      </w:r>
    </w:p>
    <w:p w14:paraId="207C3565" w14:textId="77777777" w:rsidR="00C942D4" w:rsidRDefault="00C942D4" w:rsidP="00C942D4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C942D4" w:rsidRPr="008E647D" w14:paraId="1A3AE745" w14:textId="77777777" w:rsidTr="00653468">
        <w:trPr>
          <w:cantSplit/>
          <w:trHeight w:val="4536"/>
        </w:trPr>
        <w:tc>
          <w:tcPr>
            <w:tcW w:w="3158" w:type="dxa"/>
          </w:tcPr>
          <w:p w14:paraId="69B3C47D" w14:textId="795555CF" w:rsidR="00C942D4" w:rsidRPr="008E647D" w:rsidRDefault="00467FAF">
            <w:pPr>
              <w:pStyle w:val="EasyRead16"/>
              <w:rPr>
                <w:sz w:val="28"/>
                <w:szCs w:val="28"/>
              </w:rPr>
            </w:pPr>
            <w:r w:rsidRPr="00987A38">
              <w:rPr>
                <w:noProof/>
                <w:sz w:val="28"/>
                <w:szCs w:val="28"/>
              </w:rPr>
              <w:drawing>
                <wp:inline distT="0" distB="0" distL="0" distR="0" wp14:anchorId="59C9D64A" wp14:editId="2F2ECAE5">
                  <wp:extent cx="1868170" cy="1868170"/>
                  <wp:effectExtent l="0" t="0" r="0" b="0"/>
                  <wp:docPr id="591440142" name="Picture 144" descr="A group of people talking to each o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440142" name="Picture 144" descr="A group of people talking to each o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085F037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</w:p>
          <w:p w14:paraId="7E861640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Australian Government is making a new </w:t>
            </w:r>
            <w:r w:rsidRPr="00CE3791">
              <w:rPr>
                <w:b/>
                <w:bCs/>
                <w:sz w:val="28"/>
                <w:szCs w:val="28"/>
              </w:rPr>
              <w:t>individual</w:t>
            </w:r>
            <w:r>
              <w:rPr>
                <w:sz w:val="28"/>
                <w:szCs w:val="28"/>
              </w:rPr>
              <w:t xml:space="preserve"> disability </w:t>
            </w:r>
            <w:r w:rsidRPr="00CE3791">
              <w:rPr>
                <w:b/>
                <w:bCs/>
                <w:sz w:val="28"/>
                <w:szCs w:val="28"/>
              </w:rPr>
              <w:t>advocacy</w:t>
            </w:r>
            <w:r>
              <w:rPr>
                <w:sz w:val="28"/>
                <w:szCs w:val="28"/>
              </w:rPr>
              <w:t xml:space="preserve"> program.</w:t>
            </w:r>
          </w:p>
          <w:p w14:paraId="098AB430" w14:textId="77777777" w:rsidR="00CC5F2F" w:rsidRDefault="00CC5F2F">
            <w:pPr>
              <w:pStyle w:val="EasyRead16"/>
              <w:rPr>
                <w:sz w:val="28"/>
                <w:szCs w:val="28"/>
              </w:rPr>
            </w:pPr>
          </w:p>
          <w:p w14:paraId="1D5D2AAD" w14:textId="3D2849C0" w:rsidR="00CC5F2F" w:rsidRPr="008E647D" w:rsidRDefault="00CC5F2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</w:t>
            </w:r>
            <w:r w:rsidRPr="00CC5F2F">
              <w:rPr>
                <w:b/>
                <w:bCs/>
                <w:sz w:val="28"/>
                <w:szCs w:val="28"/>
              </w:rPr>
              <w:t>IDAP</w:t>
            </w:r>
            <w:r>
              <w:rPr>
                <w:sz w:val="28"/>
                <w:szCs w:val="28"/>
              </w:rPr>
              <w:t xml:space="preserve"> for short.</w:t>
            </w:r>
          </w:p>
        </w:tc>
      </w:tr>
      <w:tr w:rsidR="00C942D4" w:rsidRPr="008E647D" w14:paraId="75DBAFAB" w14:textId="77777777" w:rsidTr="00653468">
        <w:trPr>
          <w:cantSplit/>
          <w:trHeight w:val="4536"/>
        </w:trPr>
        <w:tc>
          <w:tcPr>
            <w:tcW w:w="3158" w:type="dxa"/>
          </w:tcPr>
          <w:p w14:paraId="60C71349" w14:textId="77777777" w:rsidR="00C942D4" w:rsidRPr="008E647D" w:rsidRDefault="00C942D4">
            <w:pPr>
              <w:pStyle w:val="EasyRead16"/>
              <w:rPr>
                <w:sz w:val="28"/>
                <w:szCs w:val="28"/>
              </w:rPr>
            </w:pPr>
            <w:r w:rsidRPr="007B0255">
              <w:rPr>
                <w:noProof/>
                <w:sz w:val="28"/>
                <w:szCs w:val="28"/>
              </w:rPr>
              <w:drawing>
                <wp:inline distT="0" distB="0" distL="0" distR="0" wp14:anchorId="4A41D77A" wp14:editId="5AF447B9">
                  <wp:extent cx="1868170" cy="1868170"/>
                  <wp:effectExtent l="0" t="0" r="0" b="0"/>
                  <wp:docPr id="201878072" name="Picture 2" descr=" person wearing a green shirt and a lany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878072" name="Picture 2" descr=" person wearing a green shirt and a lanya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03BD3D3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</w:p>
          <w:p w14:paraId="223A2C9B" w14:textId="77777777" w:rsidR="00C942D4" w:rsidRPr="007215F1" w:rsidRDefault="00C942D4">
            <w:pPr>
              <w:pStyle w:val="EasyRead16"/>
              <w:rPr>
                <w:sz w:val="28"/>
                <w:szCs w:val="28"/>
              </w:rPr>
            </w:pPr>
          </w:p>
          <w:p w14:paraId="2CCDFFD1" w14:textId="77777777" w:rsidR="00C942D4" w:rsidRPr="008E647D" w:rsidRDefault="00C942D4">
            <w:pPr>
              <w:pStyle w:val="EasyRead16"/>
              <w:rPr>
                <w:sz w:val="28"/>
                <w:szCs w:val="28"/>
              </w:rPr>
            </w:pPr>
            <w:r w:rsidRPr="007215F1">
              <w:rPr>
                <w:sz w:val="28"/>
                <w:szCs w:val="28"/>
              </w:rPr>
              <w:t>Individual means 1 person.</w:t>
            </w:r>
          </w:p>
        </w:tc>
      </w:tr>
      <w:tr w:rsidR="00C942D4" w:rsidRPr="008E647D" w14:paraId="5875EA3A" w14:textId="77777777" w:rsidTr="00653468">
        <w:trPr>
          <w:cantSplit/>
          <w:trHeight w:val="2835"/>
        </w:trPr>
        <w:tc>
          <w:tcPr>
            <w:tcW w:w="3158" w:type="dxa"/>
          </w:tcPr>
          <w:p w14:paraId="07EF1C8D" w14:textId="77777777" w:rsidR="00C942D4" w:rsidRPr="008E647D" w:rsidRDefault="00C942D4">
            <w:pPr>
              <w:pStyle w:val="EasyRead16"/>
              <w:rPr>
                <w:sz w:val="28"/>
                <w:szCs w:val="28"/>
              </w:rPr>
            </w:pPr>
            <w:r w:rsidRPr="00B1428E">
              <w:rPr>
                <w:noProof/>
                <w:sz w:val="28"/>
                <w:szCs w:val="28"/>
              </w:rPr>
              <w:drawing>
                <wp:inline distT="0" distB="0" distL="0" distR="0" wp14:anchorId="68706D54" wp14:editId="3C1F29A6">
                  <wp:extent cx="1868170" cy="1868170"/>
                  <wp:effectExtent l="0" t="0" r="0" b="0"/>
                  <wp:docPr id="1821070924" name="Picture 4" descr="a person raising her fist with a speech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070924" name="Picture 4" descr="a person raising her fist with a speech bub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B26F036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</w:p>
          <w:p w14:paraId="1FDA4127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</w:p>
          <w:p w14:paraId="130240A0" w14:textId="77777777" w:rsidR="00C942D4" w:rsidRPr="008E647D" w:rsidRDefault="00C942D4">
            <w:pPr>
              <w:pStyle w:val="EasyRead16"/>
              <w:rPr>
                <w:sz w:val="28"/>
                <w:szCs w:val="28"/>
              </w:rPr>
            </w:pPr>
            <w:r w:rsidRPr="0238E6F8">
              <w:rPr>
                <w:rFonts w:cs="Arial"/>
                <w:sz w:val="28"/>
                <w:szCs w:val="28"/>
              </w:rPr>
              <w:t xml:space="preserve">Advocacy is when someone supports you to speak up for your </w:t>
            </w:r>
            <w:r w:rsidRPr="0238E6F8">
              <w:rPr>
                <w:rFonts w:cs="Arial"/>
                <w:b/>
                <w:bCs/>
                <w:sz w:val="28"/>
                <w:szCs w:val="28"/>
              </w:rPr>
              <w:t>rights</w:t>
            </w:r>
            <w:r w:rsidRPr="0238E6F8">
              <w:rPr>
                <w:rFonts w:cs="Arial"/>
                <w:sz w:val="28"/>
                <w:szCs w:val="28"/>
              </w:rPr>
              <w:t>.</w:t>
            </w:r>
          </w:p>
        </w:tc>
      </w:tr>
      <w:tr w:rsidR="00C942D4" w:rsidRPr="008E647D" w14:paraId="08E4BD61" w14:textId="77777777" w:rsidTr="00653468">
        <w:trPr>
          <w:cantSplit/>
          <w:trHeight w:val="5103"/>
        </w:trPr>
        <w:tc>
          <w:tcPr>
            <w:tcW w:w="3158" w:type="dxa"/>
          </w:tcPr>
          <w:p w14:paraId="3EA7A470" w14:textId="77777777" w:rsidR="00C942D4" w:rsidRPr="008E647D" w:rsidRDefault="00C942D4">
            <w:pPr>
              <w:pStyle w:val="EasyRead16"/>
              <w:rPr>
                <w:sz w:val="28"/>
                <w:szCs w:val="28"/>
              </w:rPr>
            </w:pPr>
            <w:r w:rsidRPr="00B1428E">
              <w:rPr>
                <w:noProof/>
                <w:sz w:val="28"/>
                <w:szCs w:val="28"/>
              </w:rPr>
              <w:drawing>
                <wp:inline distT="0" distB="0" distL="0" distR="0" wp14:anchorId="128DA1FE" wp14:editId="5E8C5B33">
                  <wp:extent cx="1868170" cy="1868170"/>
                  <wp:effectExtent l="0" t="0" r="0" b="0"/>
                  <wp:docPr id="1365218412" name="Picture 6" descr="A group of people wearing lanyards and bad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5218412" name="Picture 6" descr="A group of people wearing lanyards and bad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05C2FB5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</w:p>
          <w:p w14:paraId="2B9F167C" w14:textId="77777777" w:rsidR="00C942D4" w:rsidRPr="000049CC" w:rsidRDefault="00C942D4">
            <w:pPr>
              <w:spacing w:line="360" w:lineRule="auto"/>
              <w:rPr>
                <w:sz w:val="28"/>
                <w:szCs w:val="28"/>
              </w:rPr>
            </w:pPr>
          </w:p>
          <w:p w14:paraId="112E63D3" w14:textId="77777777" w:rsidR="00C942D4" w:rsidRDefault="00C942D4">
            <w:pPr>
              <w:spacing w:line="360" w:lineRule="auto"/>
              <w:rPr>
                <w:sz w:val="28"/>
                <w:szCs w:val="28"/>
              </w:rPr>
            </w:pPr>
            <w:r w:rsidRPr="0238E6F8">
              <w:rPr>
                <w:sz w:val="28"/>
                <w:szCs w:val="28"/>
              </w:rPr>
              <w:t xml:space="preserve">Rights are </w:t>
            </w:r>
            <w:r w:rsidRPr="0238E6F8">
              <w:rPr>
                <w:b/>
                <w:bCs/>
                <w:sz w:val="28"/>
                <w:szCs w:val="28"/>
              </w:rPr>
              <w:t>rules</w:t>
            </w:r>
            <w:r w:rsidRPr="0238E6F8">
              <w:rPr>
                <w:sz w:val="28"/>
                <w:szCs w:val="28"/>
              </w:rPr>
              <w:t xml:space="preserve"> about treating everyone</w:t>
            </w:r>
          </w:p>
          <w:p w14:paraId="3BB841C9" w14:textId="77777777" w:rsidR="00C942D4" w:rsidRPr="000049CC" w:rsidRDefault="00C942D4">
            <w:pPr>
              <w:spacing w:line="360" w:lineRule="auto"/>
              <w:rPr>
                <w:sz w:val="28"/>
                <w:szCs w:val="28"/>
              </w:rPr>
            </w:pPr>
          </w:p>
          <w:p w14:paraId="26C09556" w14:textId="77777777" w:rsidR="00C942D4" w:rsidRPr="000049CC" w:rsidRDefault="00C942D4">
            <w:pPr>
              <w:numPr>
                <w:ilvl w:val="0"/>
                <w:numId w:val="12"/>
              </w:numPr>
              <w:spacing w:line="360" w:lineRule="auto"/>
              <w:rPr>
                <w:sz w:val="28"/>
                <w:szCs w:val="28"/>
              </w:rPr>
            </w:pPr>
            <w:r w:rsidRPr="000049CC">
              <w:rPr>
                <w:sz w:val="28"/>
                <w:szCs w:val="28"/>
              </w:rPr>
              <w:t>Fair</w:t>
            </w:r>
          </w:p>
          <w:p w14:paraId="452DCB80" w14:textId="77777777" w:rsidR="00C942D4" w:rsidRPr="008E647D" w:rsidRDefault="00C942D4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 w:rsidRPr="000049CC">
              <w:rPr>
                <w:sz w:val="28"/>
                <w:szCs w:val="28"/>
              </w:rPr>
              <w:t>Equal.</w:t>
            </w:r>
          </w:p>
        </w:tc>
      </w:tr>
      <w:tr w:rsidR="00C942D4" w:rsidRPr="008E647D" w14:paraId="39CC75AB" w14:textId="77777777" w:rsidTr="00653468">
        <w:trPr>
          <w:cantSplit/>
          <w:trHeight w:val="5103"/>
        </w:trPr>
        <w:tc>
          <w:tcPr>
            <w:tcW w:w="3158" w:type="dxa"/>
          </w:tcPr>
          <w:p w14:paraId="58191CC9" w14:textId="77777777" w:rsidR="00C942D4" w:rsidRPr="008E647D" w:rsidRDefault="00C942D4">
            <w:pPr>
              <w:pStyle w:val="EasyRead16"/>
              <w:rPr>
                <w:sz w:val="28"/>
                <w:szCs w:val="28"/>
              </w:rPr>
            </w:pPr>
            <w:r w:rsidRPr="00413E7C">
              <w:rPr>
                <w:noProof/>
                <w:sz w:val="28"/>
                <w:szCs w:val="28"/>
              </w:rPr>
              <w:drawing>
                <wp:inline distT="0" distB="0" distL="0" distR="0" wp14:anchorId="4B784095" wp14:editId="5F5282A6">
                  <wp:extent cx="1868170" cy="1868170"/>
                  <wp:effectExtent l="0" t="0" r="0" b="0"/>
                  <wp:docPr id="650675776" name="Picture 146" descr="2 people sitting on a ben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675776" name="Picture 146" descr="2 people sitting on a ben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6723498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</w:p>
          <w:p w14:paraId="7658826F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Individual disability advocacy is when a person gets support to fix</w:t>
            </w:r>
          </w:p>
          <w:p w14:paraId="3C90C6A6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</w:p>
          <w:p w14:paraId="19219E8E" w14:textId="77777777" w:rsidR="00C942D4" w:rsidRPr="008E647D" w:rsidRDefault="00C942D4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When they have been treated unfairly</w:t>
            </w:r>
          </w:p>
        </w:tc>
      </w:tr>
      <w:tr w:rsidR="00C942D4" w:rsidRPr="008E647D" w14:paraId="400BA95A" w14:textId="77777777" w:rsidTr="00653468">
        <w:trPr>
          <w:cantSplit/>
          <w:trHeight w:val="2835"/>
        </w:trPr>
        <w:tc>
          <w:tcPr>
            <w:tcW w:w="3158" w:type="dxa"/>
          </w:tcPr>
          <w:p w14:paraId="73CAF0EB" w14:textId="77777777" w:rsidR="00C942D4" w:rsidRPr="008E647D" w:rsidRDefault="00C942D4">
            <w:pPr>
              <w:pStyle w:val="EasyRead16"/>
              <w:rPr>
                <w:sz w:val="28"/>
                <w:szCs w:val="28"/>
              </w:rPr>
            </w:pPr>
            <w:r w:rsidRPr="00317E11">
              <w:rPr>
                <w:noProof/>
                <w:sz w:val="28"/>
                <w:szCs w:val="28"/>
              </w:rPr>
              <w:drawing>
                <wp:inline distT="0" distB="0" distL="0" distR="0" wp14:anchorId="7B6AF111" wp14:editId="50AF266A">
                  <wp:extent cx="1868170" cy="1868170"/>
                  <wp:effectExtent l="0" t="0" r="0" b="0"/>
                  <wp:docPr id="412875985" name="Picture 12" descr="A person sitting and crying with another person looking angry standing over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0543371" name="Picture 12" descr="A person sitting and crying with another person looking angry standing over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B89525E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</w:p>
          <w:p w14:paraId="6E29C8AC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</w:p>
          <w:p w14:paraId="5404573C" w14:textId="77777777" w:rsidR="00C942D4" w:rsidRPr="006E5DE0" w:rsidRDefault="00C942D4">
            <w:pPr>
              <w:pStyle w:val="EasyRead16"/>
              <w:numPr>
                <w:ilvl w:val="0"/>
                <w:numId w:val="13"/>
              </w:numPr>
              <w:rPr>
                <w:b/>
                <w:bCs/>
                <w:sz w:val="28"/>
                <w:szCs w:val="28"/>
              </w:rPr>
            </w:pPr>
            <w:r w:rsidRPr="75E6BCED">
              <w:rPr>
                <w:b/>
                <w:bCs/>
                <w:sz w:val="28"/>
                <w:szCs w:val="28"/>
              </w:rPr>
              <w:t>Abuse</w:t>
            </w:r>
          </w:p>
          <w:p w14:paraId="4593703D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</w:p>
          <w:p w14:paraId="4445AD06" w14:textId="77777777" w:rsidR="00C942D4" w:rsidRPr="008E647D" w:rsidRDefault="00C942D4">
            <w:pPr>
              <w:pStyle w:val="EasyRead16"/>
              <w:rPr>
                <w:sz w:val="28"/>
                <w:szCs w:val="28"/>
              </w:rPr>
            </w:pPr>
            <w:r w:rsidRPr="0238E6F8">
              <w:rPr>
                <w:sz w:val="28"/>
                <w:szCs w:val="28"/>
              </w:rPr>
              <w:t>Abuse is when someone treats you badly.</w:t>
            </w:r>
          </w:p>
        </w:tc>
      </w:tr>
      <w:tr w:rsidR="00C942D4" w:rsidRPr="008E647D" w14:paraId="0B4AE880" w14:textId="77777777" w:rsidTr="00653468">
        <w:trPr>
          <w:cantSplit/>
          <w:trHeight w:val="3402"/>
        </w:trPr>
        <w:tc>
          <w:tcPr>
            <w:tcW w:w="3158" w:type="dxa"/>
          </w:tcPr>
          <w:p w14:paraId="1A6CCA4C" w14:textId="77777777" w:rsidR="00C942D4" w:rsidRPr="008E647D" w:rsidRDefault="00C942D4">
            <w:pPr>
              <w:pStyle w:val="EasyRead16"/>
              <w:rPr>
                <w:sz w:val="28"/>
                <w:szCs w:val="28"/>
              </w:rPr>
            </w:pPr>
            <w:r w:rsidRPr="00B1428E">
              <w:rPr>
                <w:noProof/>
                <w:sz w:val="28"/>
                <w:szCs w:val="28"/>
              </w:rPr>
              <w:drawing>
                <wp:inline distT="0" distB="0" distL="0" distR="0" wp14:anchorId="6A61997B" wp14:editId="3D49EFE1">
                  <wp:extent cx="1868170" cy="1868170"/>
                  <wp:effectExtent l="0" t="0" r="0" b="0"/>
                  <wp:docPr id="1107768659" name="Picture 4" descr="a person raising her fist with a speech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070924" name="Picture 4" descr="a person raising her fist with a speech bub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A998EF6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</w:p>
          <w:p w14:paraId="500E6CE6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get support from</w:t>
            </w:r>
          </w:p>
          <w:p w14:paraId="5474A538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</w:p>
          <w:p w14:paraId="19F3443E" w14:textId="77777777" w:rsidR="00C942D4" w:rsidRDefault="00C942D4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An </w:t>
            </w:r>
            <w:r w:rsidRPr="004C76E0">
              <w:rPr>
                <w:b/>
                <w:bCs/>
                <w:sz w:val="28"/>
                <w:szCs w:val="28"/>
              </w:rPr>
              <w:t>expert</w:t>
            </w:r>
            <w:r>
              <w:rPr>
                <w:sz w:val="28"/>
                <w:szCs w:val="28"/>
              </w:rPr>
              <w:t xml:space="preserve"> advocate</w:t>
            </w:r>
          </w:p>
          <w:p w14:paraId="248DAB68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</w:p>
          <w:p w14:paraId="69F5870D" w14:textId="77777777" w:rsidR="00C942D4" w:rsidRPr="008E647D" w:rsidRDefault="00C942D4">
            <w:pPr>
              <w:pStyle w:val="EasyRead16"/>
              <w:rPr>
                <w:sz w:val="28"/>
                <w:szCs w:val="28"/>
              </w:rPr>
            </w:pPr>
            <w:r w:rsidRPr="0238E6F8">
              <w:rPr>
                <w:sz w:val="28"/>
                <w:szCs w:val="28"/>
              </w:rPr>
              <w:t>Expert is knowing a lot about something.</w:t>
            </w:r>
          </w:p>
        </w:tc>
      </w:tr>
      <w:tr w:rsidR="00C942D4" w:rsidRPr="008E647D" w14:paraId="462015EA" w14:textId="77777777" w:rsidTr="00653468">
        <w:trPr>
          <w:cantSplit/>
          <w:trHeight w:val="3402"/>
        </w:trPr>
        <w:tc>
          <w:tcPr>
            <w:tcW w:w="3158" w:type="dxa"/>
          </w:tcPr>
          <w:p w14:paraId="53C623C1" w14:textId="77777777" w:rsidR="00C942D4" w:rsidRPr="008E647D" w:rsidRDefault="00C942D4">
            <w:pPr>
              <w:pStyle w:val="EasyRead16"/>
              <w:rPr>
                <w:sz w:val="28"/>
                <w:szCs w:val="28"/>
              </w:rPr>
            </w:pPr>
            <w:r w:rsidRPr="00646111">
              <w:rPr>
                <w:noProof/>
                <w:sz w:val="28"/>
                <w:szCs w:val="28"/>
              </w:rPr>
              <w:drawing>
                <wp:inline distT="0" distB="0" distL="0" distR="0" wp14:anchorId="58846FAA" wp14:editId="6BBCC04B">
                  <wp:extent cx="1868170" cy="1868170"/>
                  <wp:effectExtent l="0" t="0" r="0" b="0"/>
                  <wp:docPr id="122776375" name="Picture 14" descr=" a person in a wheelchair with a dog and their fami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76375" name="Picture 14" descr=" a person in a wheelchair with a dog and their fami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3569839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</w:p>
          <w:p w14:paraId="5C1ABF3D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</w:p>
          <w:p w14:paraId="09275CCF" w14:textId="77777777" w:rsidR="00C942D4" w:rsidRPr="008E647D" w:rsidRDefault="00C942D4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Family member</w:t>
            </w:r>
          </w:p>
        </w:tc>
      </w:tr>
      <w:tr w:rsidR="00C942D4" w:rsidRPr="008E647D" w14:paraId="07F18F9A" w14:textId="77777777" w:rsidTr="00653468">
        <w:trPr>
          <w:cantSplit/>
          <w:trHeight w:val="3402"/>
        </w:trPr>
        <w:tc>
          <w:tcPr>
            <w:tcW w:w="3158" w:type="dxa"/>
          </w:tcPr>
          <w:p w14:paraId="57F58BFF" w14:textId="77777777" w:rsidR="00C942D4" w:rsidRPr="008E647D" w:rsidRDefault="00C942D4">
            <w:pPr>
              <w:pStyle w:val="EasyRead16"/>
              <w:rPr>
                <w:sz w:val="28"/>
                <w:szCs w:val="28"/>
              </w:rPr>
            </w:pPr>
            <w:r w:rsidRPr="00365EE1">
              <w:rPr>
                <w:noProof/>
                <w:sz w:val="28"/>
                <w:szCs w:val="28"/>
              </w:rPr>
              <w:drawing>
                <wp:inline distT="0" distB="0" distL="0" distR="0" wp14:anchorId="432A00E5" wp14:editId="3D713093">
                  <wp:extent cx="1868170" cy="1868170"/>
                  <wp:effectExtent l="0" t="0" r="0" b="0"/>
                  <wp:docPr id="1843256077" name="Picture 114" descr="A group of people sitting at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256077" name="Picture 114" descr="A group of people sitting at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2089540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</w:p>
          <w:p w14:paraId="1E526309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</w:p>
          <w:p w14:paraId="59AE1F3F" w14:textId="77777777" w:rsidR="00C942D4" w:rsidRDefault="00C942D4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Friend</w:t>
            </w:r>
          </w:p>
        </w:tc>
      </w:tr>
      <w:tr w:rsidR="00C942D4" w:rsidRPr="008E647D" w14:paraId="0707F69E" w14:textId="77777777" w:rsidTr="00653468">
        <w:trPr>
          <w:cantSplit/>
          <w:trHeight w:val="3402"/>
        </w:trPr>
        <w:tc>
          <w:tcPr>
            <w:tcW w:w="3158" w:type="dxa"/>
          </w:tcPr>
          <w:p w14:paraId="591EC702" w14:textId="77777777" w:rsidR="00C942D4" w:rsidRPr="008E647D" w:rsidRDefault="00C942D4">
            <w:pPr>
              <w:pStyle w:val="EasyRead16"/>
              <w:rPr>
                <w:sz w:val="28"/>
                <w:szCs w:val="28"/>
              </w:rPr>
            </w:pPr>
            <w:r w:rsidRPr="001C0A4A">
              <w:rPr>
                <w:noProof/>
                <w:sz w:val="28"/>
                <w:szCs w:val="28"/>
              </w:rPr>
              <w:drawing>
                <wp:inline distT="0" distB="0" distL="0" distR="0" wp14:anchorId="3A615A02" wp14:editId="43C6DA10">
                  <wp:extent cx="1868170" cy="1868170"/>
                  <wp:effectExtent l="0" t="0" r="0" b="0"/>
                  <wp:docPr id="1427618385" name="Picture 112" descr="a person wearing a green shi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7618385" name="Picture 112" descr="a person wearing a green shi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CC57D2F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</w:p>
          <w:p w14:paraId="0F60254E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</w:p>
          <w:p w14:paraId="7683E1C5" w14:textId="77777777" w:rsidR="00C942D4" w:rsidRDefault="00C942D4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 w:rsidRPr="004C279D">
              <w:rPr>
                <w:b/>
                <w:bCs/>
                <w:sz w:val="28"/>
                <w:szCs w:val="28"/>
              </w:rPr>
              <w:t>Volunteer</w:t>
            </w:r>
            <w:r>
              <w:rPr>
                <w:sz w:val="28"/>
                <w:szCs w:val="28"/>
              </w:rPr>
              <w:t xml:space="preserve"> from an advocacy organisation</w:t>
            </w:r>
          </w:p>
          <w:p w14:paraId="3C794ADD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</w:p>
          <w:p w14:paraId="1439C359" w14:textId="77777777" w:rsidR="00C942D4" w:rsidRDefault="00C942D4">
            <w:pPr>
              <w:pStyle w:val="EasyRead16"/>
              <w:rPr>
                <w:sz w:val="28"/>
                <w:szCs w:val="28"/>
              </w:rPr>
            </w:pPr>
            <w:r w:rsidRPr="0238E6F8">
              <w:rPr>
                <w:sz w:val="28"/>
                <w:szCs w:val="28"/>
              </w:rPr>
              <w:t xml:space="preserve">Volunteers help someone but do </w:t>
            </w:r>
            <w:r w:rsidRPr="0238E6F8">
              <w:rPr>
                <w:b/>
                <w:bCs/>
                <w:sz w:val="28"/>
                <w:szCs w:val="28"/>
              </w:rPr>
              <w:t>not</w:t>
            </w:r>
            <w:r w:rsidRPr="0238E6F8">
              <w:rPr>
                <w:sz w:val="28"/>
                <w:szCs w:val="28"/>
              </w:rPr>
              <w:t xml:space="preserve"> get paid.</w:t>
            </w:r>
          </w:p>
        </w:tc>
      </w:tr>
    </w:tbl>
    <w:p w14:paraId="08D67B13" w14:textId="5640E3A7" w:rsidR="008515B4" w:rsidRPr="00727303" w:rsidRDefault="00D42E36" w:rsidP="00462D1A">
      <w:pPr>
        <w:pStyle w:val="EasyReadPageHeader"/>
        <w:rPr>
          <w:color w:val="358189"/>
          <w:sz w:val="48"/>
          <w:szCs w:val="48"/>
        </w:rPr>
      </w:pPr>
      <w:r w:rsidRPr="201378DD">
        <w:rPr>
          <w:color w:val="358189"/>
          <w:sz w:val="48"/>
          <w:szCs w:val="48"/>
        </w:rPr>
        <w:t xml:space="preserve">What </w:t>
      </w:r>
      <w:r w:rsidR="00F7036C" w:rsidRPr="201378DD">
        <w:rPr>
          <w:color w:val="358189"/>
          <w:sz w:val="48"/>
          <w:szCs w:val="48"/>
        </w:rPr>
        <w:t>we did</w:t>
      </w:r>
    </w:p>
    <w:p w14:paraId="4AA26239" w14:textId="77777777" w:rsidR="008515B4" w:rsidRDefault="008515B4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54534D" w:rsidRPr="008E647D" w14:paraId="1BFF5662" w14:textId="77777777" w:rsidTr="21FC7BDC">
        <w:trPr>
          <w:cantSplit/>
          <w:trHeight w:val="4536"/>
        </w:trPr>
        <w:tc>
          <w:tcPr>
            <w:tcW w:w="3158" w:type="dxa"/>
          </w:tcPr>
          <w:p w14:paraId="2C788A55" w14:textId="1BEF96FB" w:rsidR="0054534D" w:rsidRPr="008E647D" w:rsidRDefault="7AD36445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EB82517" wp14:editId="1697598F">
                  <wp:extent cx="1857375" cy="1857375"/>
                  <wp:effectExtent l="0" t="0" r="0" b="0"/>
                  <wp:docPr id="878550823" name="drawing" descr="people around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550823" name="drawing" descr="people around a table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EC6F09A" w14:textId="77777777" w:rsidR="00E42203" w:rsidRDefault="00E42203" w:rsidP="00E42203">
            <w:pPr>
              <w:pStyle w:val="EasyRead16"/>
              <w:rPr>
                <w:sz w:val="28"/>
                <w:szCs w:val="28"/>
              </w:rPr>
            </w:pPr>
          </w:p>
          <w:p w14:paraId="0A3348C7" w14:textId="01D8FE32" w:rsidR="0054534D" w:rsidRDefault="1CAD36A0" w:rsidP="00E42203">
            <w:pPr>
              <w:pStyle w:val="EasyRead16"/>
              <w:rPr>
                <w:sz w:val="28"/>
                <w:szCs w:val="28"/>
              </w:rPr>
            </w:pPr>
            <w:r w:rsidRPr="201378DD">
              <w:rPr>
                <w:sz w:val="28"/>
                <w:szCs w:val="28"/>
              </w:rPr>
              <w:t>We did a consultation</w:t>
            </w:r>
            <w:r w:rsidR="008D37CD">
              <w:rPr>
                <w:sz w:val="28"/>
                <w:szCs w:val="28"/>
              </w:rPr>
              <w:t xml:space="preserve"> on IDAP</w:t>
            </w:r>
            <w:r w:rsidRPr="201378DD">
              <w:rPr>
                <w:sz w:val="28"/>
                <w:szCs w:val="28"/>
              </w:rPr>
              <w:t>.</w:t>
            </w:r>
          </w:p>
          <w:p w14:paraId="357538C2" w14:textId="77777777" w:rsidR="00E42203" w:rsidRDefault="00E42203" w:rsidP="00E42203">
            <w:pPr>
              <w:pStyle w:val="EasyRead16"/>
              <w:rPr>
                <w:sz w:val="28"/>
                <w:szCs w:val="28"/>
              </w:rPr>
            </w:pPr>
          </w:p>
          <w:p w14:paraId="6C88D3C0" w14:textId="76246D59" w:rsidR="0095632F" w:rsidRDefault="00CC5F2F" w:rsidP="0054534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IDAP</w:t>
            </w:r>
            <w:r w:rsidR="00DF2C24">
              <w:rPr>
                <w:sz w:val="28"/>
                <w:szCs w:val="28"/>
              </w:rPr>
              <w:t xml:space="preserve"> will </w:t>
            </w:r>
            <w:r w:rsidR="00DF2C24" w:rsidRPr="004B631E">
              <w:rPr>
                <w:b/>
                <w:bCs/>
                <w:sz w:val="28"/>
                <w:szCs w:val="28"/>
              </w:rPr>
              <w:t>replace</w:t>
            </w:r>
            <w:r w:rsidR="00DF2C24">
              <w:rPr>
                <w:sz w:val="28"/>
                <w:szCs w:val="28"/>
              </w:rPr>
              <w:t xml:space="preserve"> some of the old programs.</w:t>
            </w:r>
          </w:p>
          <w:p w14:paraId="538EACDF" w14:textId="77777777" w:rsidR="00DF2C24" w:rsidRDefault="00DF2C24" w:rsidP="0054534D">
            <w:pPr>
              <w:pStyle w:val="EasyRead16"/>
              <w:rPr>
                <w:sz w:val="28"/>
                <w:szCs w:val="28"/>
              </w:rPr>
            </w:pPr>
          </w:p>
          <w:p w14:paraId="275FA9BC" w14:textId="1564E1EC" w:rsidR="00DF2C24" w:rsidRDefault="004B631E" w:rsidP="0054534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Replace means change 1 thing for another.</w:t>
            </w:r>
          </w:p>
        </w:tc>
      </w:tr>
      <w:tr w:rsidR="0054534D" w:rsidRPr="008E647D" w14:paraId="0CE6AD23" w14:textId="77777777" w:rsidTr="21FC7BDC">
        <w:trPr>
          <w:cantSplit/>
          <w:trHeight w:val="4536"/>
        </w:trPr>
        <w:tc>
          <w:tcPr>
            <w:tcW w:w="3158" w:type="dxa"/>
          </w:tcPr>
          <w:p w14:paraId="3AC8C4A0" w14:textId="4F434DFF" w:rsidR="0054534D" w:rsidRPr="008E647D" w:rsidRDefault="009F091B" w:rsidP="009F091B">
            <w:pPr>
              <w:pStyle w:val="EasyRead16"/>
              <w:rPr>
                <w:sz w:val="28"/>
                <w:szCs w:val="28"/>
              </w:rPr>
            </w:pPr>
            <w:r w:rsidRPr="009F091B">
              <w:rPr>
                <w:noProof/>
                <w:sz w:val="28"/>
                <w:szCs w:val="28"/>
              </w:rPr>
              <w:drawing>
                <wp:inline distT="0" distB="0" distL="0" distR="0" wp14:anchorId="08A3F3FB" wp14:editId="02426E64">
                  <wp:extent cx="1868170" cy="1868170"/>
                  <wp:effectExtent l="0" t="0" r="0" b="0"/>
                  <wp:docPr id="963441429" name="Picture 2" descr="people standing next to a whitebo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3441429" name="Picture 2" descr="people standing next to a whiteboa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8770283" w14:textId="77777777" w:rsidR="0054534D" w:rsidRDefault="0054534D" w:rsidP="0054534D">
            <w:pPr>
              <w:pStyle w:val="EasyRead16"/>
              <w:rPr>
                <w:sz w:val="28"/>
                <w:szCs w:val="28"/>
              </w:rPr>
            </w:pPr>
          </w:p>
          <w:p w14:paraId="6B89FB49" w14:textId="77777777" w:rsidR="00E42203" w:rsidRDefault="00E42203" w:rsidP="0054534D">
            <w:pPr>
              <w:pStyle w:val="EasyRead16"/>
              <w:rPr>
                <w:sz w:val="28"/>
                <w:szCs w:val="28"/>
              </w:rPr>
            </w:pPr>
          </w:p>
          <w:p w14:paraId="61E63045" w14:textId="6AA0D20C" w:rsidR="003D7BAF" w:rsidRDefault="003D7BAF" w:rsidP="0054534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old programs </w:t>
            </w:r>
            <w:r w:rsidR="008C1654">
              <w:rPr>
                <w:sz w:val="28"/>
                <w:szCs w:val="28"/>
              </w:rPr>
              <w:t>IDAP</w:t>
            </w:r>
            <w:r>
              <w:rPr>
                <w:sz w:val="28"/>
                <w:szCs w:val="28"/>
              </w:rPr>
              <w:t xml:space="preserve"> will replace are</w:t>
            </w:r>
          </w:p>
          <w:p w14:paraId="0603F222" w14:textId="77777777" w:rsidR="003D7BAF" w:rsidRDefault="003D7BAF" w:rsidP="0054534D">
            <w:pPr>
              <w:pStyle w:val="EasyRead16"/>
              <w:rPr>
                <w:sz w:val="28"/>
                <w:szCs w:val="28"/>
              </w:rPr>
            </w:pPr>
          </w:p>
          <w:p w14:paraId="432C1321" w14:textId="58EC58C3" w:rsidR="003D7BAF" w:rsidRDefault="003D7BAF" w:rsidP="003D7BAF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National Disability Advocacy Program</w:t>
            </w:r>
          </w:p>
        </w:tc>
      </w:tr>
      <w:tr w:rsidR="003D7BAF" w:rsidRPr="008E647D" w14:paraId="24E48616" w14:textId="77777777" w:rsidTr="21FC7BDC">
        <w:trPr>
          <w:cantSplit/>
          <w:trHeight w:val="3402"/>
        </w:trPr>
        <w:tc>
          <w:tcPr>
            <w:tcW w:w="3158" w:type="dxa"/>
          </w:tcPr>
          <w:p w14:paraId="22395309" w14:textId="226FD786" w:rsidR="003D7BAF" w:rsidRPr="008E647D" w:rsidRDefault="090D7382" w:rsidP="003A72AF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0BA07AFA" wp14:editId="0771F5BF">
                  <wp:extent cx="1857375" cy="1857375"/>
                  <wp:effectExtent l="0" t="0" r="0" b="0"/>
                  <wp:docPr id="1529147648" name="drawing" descr="a person standing next to a whitebo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9147648" name="drawing" descr="a person standing next to a whiteboard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0F4411B" w14:textId="77777777" w:rsidR="003D7BAF" w:rsidRDefault="003D7BAF" w:rsidP="0054534D">
            <w:pPr>
              <w:pStyle w:val="EasyRead16"/>
              <w:rPr>
                <w:sz w:val="28"/>
                <w:szCs w:val="28"/>
              </w:rPr>
            </w:pPr>
          </w:p>
          <w:p w14:paraId="2292886E" w14:textId="77777777" w:rsidR="009235D9" w:rsidRDefault="009235D9" w:rsidP="0054534D">
            <w:pPr>
              <w:pStyle w:val="EasyRead16"/>
              <w:rPr>
                <w:sz w:val="28"/>
                <w:szCs w:val="28"/>
              </w:rPr>
            </w:pPr>
          </w:p>
          <w:p w14:paraId="0C333E2A" w14:textId="37850FBF" w:rsidR="009235D9" w:rsidRDefault="009235D9" w:rsidP="009235D9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Indigenous Community Advocates Pilot</w:t>
            </w:r>
          </w:p>
        </w:tc>
      </w:tr>
      <w:tr w:rsidR="003D7BAF" w:rsidRPr="008E647D" w14:paraId="4CF1E15A" w14:textId="77777777" w:rsidTr="21FC7BDC">
        <w:trPr>
          <w:cantSplit/>
          <w:trHeight w:val="5103"/>
        </w:trPr>
        <w:tc>
          <w:tcPr>
            <w:tcW w:w="3158" w:type="dxa"/>
          </w:tcPr>
          <w:p w14:paraId="55A09185" w14:textId="46D0DBEE" w:rsidR="003D7BAF" w:rsidRPr="008E647D" w:rsidRDefault="006B459A" w:rsidP="003A72AF">
            <w:pPr>
              <w:pStyle w:val="EasyRead16"/>
              <w:rPr>
                <w:sz w:val="28"/>
                <w:szCs w:val="28"/>
              </w:rPr>
            </w:pPr>
            <w:r w:rsidRPr="006B459A">
              <w:rPr>
                <w:noProof/>
                <w:sz w:val="28"/>
                <w:szCs w:val="28"/>
              </w:rPr>
              <w:drawing>
                <wp:inline distT="0" distB="0" distL="0" distR="0" wp14:anchorId="5F1F36A0" wp14:editId="415D4A8A">
                  <wp:extent cx="1868170" cy="1868170"/>
                  <wp:effectExtent l="0" t="0" r="0" b="0"/>
                  <wp:docPr id="2109455461" name="Picture 2" descr="people sitting at desks with headsets 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455461" name="Picture 2" descr="people sitting at desks with headsets 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52CA44E" w14:textId="77777777" w:rsidR="003D7BAF" w:rsidRDefault="003D7BAF" w:rsidP="0054534D">
            <w:pPr>
              <w:pStyle w:val="EasyRead16"/>
              <w:rPr>
                <w:sz w:val="28"/>
                <w:szCs w:val="28"/>
              </w:rPr>
            </w:pPr>
          </w:p>
          <w:p w14:paraId="1658B004" w14:textId="77777777" w:rsidR="009235D9" w:rsidRDefault="009235D9" w:rsidP="0054534D">
            <w:pPr>
              <w:pStyle w:val="EasyRead16"/>
              <w:rPr>
                <w:sz w:val="28"/>
                <w:szCs w:val="28"/>
              </w:rPr>
            </w:pPr>
          </w:p>
          <w:p w14:paraId="0BFB90E2" w14:textId="106679FD" w:rsidR="009235D9" w:rsidRDefault="009235D9" w:rsidP="009235D9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Disability Advocacy Support Helpline</w:t>
            </w:r>
          </w:p>
        </w:tc>
      </w:tr>
      <w:tr w:rsidR="009235D9" w:rsidRPr="008E647D" w14:paraId="320D7B23" w14:textId="77777777" w:rsidTr="21FC7BDC">
        <w:trPr>
          <w:cantSplit/>
          <w:trHeight w:val="5103"/>
        </w:trPr>
        <w:tc>
          <w:tcPr>
            <w:tcW w:w="3158" w:type="dxa"/>
          </w:tcPr>
          <w:p w14:paraId="544E24FA" w14:textId="36E47095" w:rsidR="009235D9" w:rsidRPr="008E647D" w:rsidRDefault="287C3FFC" w:rsidP="00444281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78F00101" wp14:editId="08DBE553">
                  <wp:extent cx="1868170" cy="1868170"/>
                  <wp:effectExtent l="0" t="0" r="0" b="0"/>
                  <wp:docPr id="477909571" name="Picture 2" descr="Illustration of a diverse group of five people sitting with laptops, listening to a standing person who appears to be presenting or teach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909571" name="Picture 2" descr="Illustration of a diverse group of five people sitting with laptops, listening to a standing person who appears to be presenting or teaching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3FA37A9" w14:textId="77777777" w:rsidR="009235D9" w:rsidRDefault="009235D9" w:rsidP="0054534D">
            <w:pPr>
              <w:pStyle w:val="EasyRead16"/>
              <w:rPr>
                <w:sz w:val="28"/>
                <w:szCs w:val="28"/>
              </w:rPr>
            </w:pPr>
          </w:p>
          <w:p w14:paraId="208812F6" w14:textId="77777777" w:rsidR="009235D9" w:rsidRDefault="009235D9" w:rsidP="0054534D">
            <w:pPr>
              <w:pStyle w:val="EasyRead16"/>
              <w:rPr>
                <w:sz w:val="28"/>
                <w:szCs w:val="28"/>
              </w:rPr>
            </w:pPr>
          </w:p>
          <w:p w14:paraId="54ED6376" w14:textId="5524BD74" w:rsidR="009235D9" w:rsidRDefault="009235D9" w:rsidP="009235D9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National Centre for Disability Advocacy</w:t>
            </w:r>
            <w:r w:rsidR="008D1B9F">
              <w:rPr>
                <w:sz w:val="28"/>
                <w:szCs w:val="28"/>
              </w:rPr>
              <w:t>.</w:t>
            </w:r>
          </w:p>
        </w:tc>
      </w:tr>
      <w:tr w:rsidR="008D1B9F" w:rsidRPr="008E647D" w14:paraId="0ECE9F94" w14:textId="77777777" w:rsidTr="21FC7BDC">
        <w:trPr>
          <w:cantSplit/>
          <w:trHeight w:val="2835"/>
        </w:trPr>
        <w:tc>
          <w:tcPr>
            <w:tcW w:w="3158" w:type="dxa"/>
          </w:tcPr>
          <w:p w14:paraId="488E8C2F" w14:textId="58EC3499" w:rsidR="008D1B9F" w:rsidRPr="008E647D" w:rsidRDefault="00D6BE8D" w:rsidP="003A72AF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6CD48831" wp14:editId="53667182">
                  <wp:extent cx="1857375" cy="1857375"/>
                  <wp:effectExtent l="0" t="0" r="0" b="0"/>
                  <wp:docPr id="2081414510" name="drawing" descr="Illustration showing a group of diverse people, including individuals with disabilities, receiving a money bag with a dollar sign from a professionally dressed woman. The scene highlights financial support or funding distribution, with characters using assistive devices such as a white cane, walker, and tabl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1414510" name="drawing" descr="Illustration showing a group of diverse people, including individuals with disabilities, receiving a money bag with a dollar sign from a professionally dressed woman. The scene highlights financial support or funding distribution, with characters using assistive devices such as a white cane, walker, and tablet.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3215509" w14:textId="77777777" w:rsidR="008D1B9F" w:rsidRDefault="008D1B9F" w:rsidP="0054534D">
            <w:pPr>
              <w:pStyle w:val="EasyRead16"/>
              <w:rPr>
                <w:sz w:val="28"/>
                <w:szCs w:val="28"/>
              </w:rPr>
            </w:pPr>
          </w:p>
          <w:p w14:paraId="43BF5387" w14:textId="43459C89" w:rsidR="008D1B9F" w:rsidRDefault="7EF44073" w:rsidP="0054534D">
            <w:pPr>
              <w:pStyle w:val="EasyRead16"/>
              <w:rPr>
                <w:sz w:val="28"/>
                <w:szCs w:val="28"/>
              </w:rPr>
            </w:pPr>
            <w:r w:rsidRPr="201378DD">
              <w:rPr>
                <w:sz w:val="28"/>
                <w:szCs w:val="28"/>
              </w:rPr>
              <w:t>IDAP</w:t>
            </w:r>
            <w:r w:rsidR="70F10FBC" w:rsidRPr="201378DD">
              <w:rPr>
                <w:sz w:val="28"/>
                <w:szCs w:val="28"/>
              </w:rPr>
              <w:t xml:space="preserve"> will help how advocacy </w:t>
            </w:r>
            <w:r w:rsidR="006C688F">
              <w:rPr>
                <w:sz w:val="28"/>
                <w:szCs w:val="28"/>
              </w:rPr>
              <w:t>organisations</w:t>
            </w:r>
            <w:r w:rsidR="70F10FBC" w:rsidRPr="201378DD">
              <w:rPr>
                <w:sz w:val="28"/>
                <w:szCs w:val="28"/>
              </w:rPr>
              <w:t xml:space="preserve"> get money.</w:t>
            </w:r>
          </w:p>
          <w:p w14:paraId="3B069D2A" w14:textId="77777777" w:rsidR="008D1B9F" w:rsidRDefault="008D1B9F" w:rsidP="0054534D">
            <w:pPr>
              <w:pStyle w:val="EasyRead16"/>
              <w:rPr>
                <w:sz w:val="28"/>
                <w:szCs w:val="28"/>
              </w:rPr>
            </w:pPr>
          </w:p>
          <w:p w14:paraId="1FA4C2B7" w14:textId="5ACF89E8" w:rsidR="008D1B9F" w:rsidRDefault="008D1B9F" w:rsidP="0054534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will make it eas</w:t>
            </w:r>
            <w:r w:rsidR="00A132A8">
              <w:rPr>
                <w:sz w:val="28"/>
                <w:szCs w:val="28"/>
              </w:rPr>
              <w:t>ier for them to support people with disability.</w:t>
            </w:r>
          </w:p>
        </w:tc>
      </w:tr>
    </w:tbl>
    <w:p w14:paraId="5EE8BABC" w14:textId="77777777" w:rsidR="0058149C" w:rsidRDefault="0058149C">
      <w:r>
        <w:br w:type="page"/>
      </w:r>
    </w:p>
    <w:p w14:paraId="0A21927C" w14:textId="78D4F2DE" w:rsidR="00516053" w:rsidRPr="00727303" w:rsidRDefault="00D42E36" w:rsidP="00516053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t xml:space="preserve">Why </w:t>
      </w:r>
      <w:r w:rsidR="00A132A8">
        <w:rPr>
          <w:color w:val="358189"/>
          <w:sz w:val="48"/>
          <w:szCs w:val="48"/>
        </w:rPr>
        <w:t>we did it</w:t>
      </w:r>
    </w:p>
    <w:p w14:paraId="44FD493B" w14:textId="77777777" w:rsidR="00516053" w:rsidRDefault="00516053" w:rsidP="00516053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516053" w:rsidRPr="008E647D" w14:paraId="4B13AF13" w14:textId="77777777" w:rsidTr="00653468">
        <w:trPr>
          <w:cantSplit/>
          <w:trHeight w:val="3119"/>
        </w:trPr>
        <w:tc>
          <w:tcPr>
            <w:tcW w:w="3158" w:type="dxa"/>
          </w:tcPr>
          <w:p w14:paraId="43EF4063" w14:textId="0140459C" w:rsidR="00516053" w:rsidRPr="008E647D" w:rsidRDefault="48F69C81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0B002B09" wp14:editId="24D93EBE">
                  <wp:extent cx="1857375" cy="1857375"/>
                  <wp:effectExtent l="0" t="0" r="0" b="0"/>
                  <wp:docPr id="1605737591" name="drawing" descr="A person reading a paper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5737591" name="drawing" descr="A person reading a paper&#10;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20E9F1F" w14:textId="77777777" w:rsidR="00516053" w:rsidRDefault="00516053">
            <w:pPr>
              <w:pStyle w:val="EasyRead16"/>
              <w:rPr>
                <w:sz w:val="28"/>
                <w:szCs w:val="28"/>
              </w:rPr>
            </w:pPr>
          </w:p>
          <w:p w14:paraId="2AC8C43E" w14:textId="77777777" w:rsidR="005F1348" w:rsidRDefault="005F134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did a consultation so we could</w:t>
            </w:r>
          </w:p>
          <w:p w14:paraId="43530D51" w14:textId="77777777" w:rsidR="005F1348" w:rsidRDefault="005F1348">
            <w:pPr>
              <w:pStyle w:val="EasyRead16"/>
              <w:rPr>
                <w:sz w:val="28"/>
                <w:szCs w:val="28"/>
              </w:rPr>
            </w:pPr>
          </w:p>
          <w:p w14:paraId="4C85FBA4" w14:textId="20E9B265" w:rsidR="005F1348" w:rsidRPr="008E647D" w:rsidRDefault="005F1348" w:rsidP="005F1348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Test our ideas</w:t>
            </w:r>
          </w:p>
        </w:tc>
      </w:tr>
      <w:tr w:rsidR="00516053" w:rsidRPr="008E647D" w14:paraId="452DE42E" w14:textId="77777777" w:rsidTr="00653468">
        <w:trPr>
          <w:cantSplit/>
          <w:trHeight w:val="3119"/>
        </w:trPr>
        <w:tc>
          <w:tcPr>
            <w:tcW w:w="3158" w:type="dxa"/>
          </w:tcPr>
          <w:p w14:paraId="4D304657" w14:textId="4C16B13A" w:rsidR="00516053" w:rsidRPr="008E647D" w:rsidRDefault="4D235FD1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504BDB45" wp14:editId="0BC14CEB">
                  <wp:extent cx="1857375" cy="1857375"/>
                  <wp:effectExtent l="0" t="0" r="0" b="0"/>
                  <wp:docPr id="1697534680" name="drawing" descr="divers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534680" name="drawing" descr="diverse people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8D9E9BE" w14:textId="77777777" w:rsidR="00516053" w:rsidRDefault="00516053">
            <w:pPr>
              <w:pStyle w:val="EasyRead16"/>
              <w:rPr>
                <w:sz w:val="28"/>
                <w:szCs w:val="28"/>
              </w:rPr>
            </w:pPr>
          </w:p>
          <w:p w14:paraId="078ABEAD" w14:textId="77777777" w:rsidR="005F1348" w:rsidRDefault="005F1348">
            <w:pPr>
              <w:pStyle w:val="EasyRead16"/>
              <w:rPr>
                <w:sz w:val="28"/>
                <w:szCs w:val="28"/>
              </w:rPr>
            </w:pPr>
          </w:p>
          <w:p w14:paraId="50075AA9" w14:textId="60F9EE98" w:rsidR="005F1348" w:rsidRPr="008E647D" w:rsidRDefault="52AB6568" w:rsidP="005F1348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2B53DF1A">
              <w:rPr>
                <w:sz w:val="28"/>
                <w:szCs w:val="28"/>
              </w:rPr>
              <w:t>Hear about</w:t>
            </w:r>
            <w:r w:rsidR="375A2979" w:rsidRPr="2B53DF1A">
              <w:rPr>
                <w:sz w:val="28"/>
                <w:szCs w:val="28"/>
              </w:rPr>
              <w:t xml:space="preserve"> the experiences of</w:t>
            </w:r>
            <w:r w:rsidRPr="2B53DF1A">
              <w:rPr>
                <w:sz w:val="28"/>
                <w:szCs w:val="28"/>
              </w:rPr>
              <w:t xml:space="preserve"> people with disabilit</w:t>
            </w:r>
            <w:r w:rsidR="4B78BCD5" w:rsidRPr="2B53DF1A">
              <w:rPr>
                <w:sz w:val="28"/>
                <w:szCs w:val="28"/>
              </w:rPr>
              <w:t>y</w:t>
            </w:r>
            <w:r w:rsidRPr="2B53DF1A">
              <w:rPr>
                <w:sz w:val="28"/>
                <w:szCs w:val="28"/>
              </w:rPr>
              <w:t xml:space="preserve"> </w:t>
            </w:r>
          </w:p>
        </w:tc>
      </w:tr>
      <w:tr w:rsidR="00516053" w:rsidRPr="008E647D" w14:paraId="2E9A2528" w14:textId="77777777" w:rsidTr="00653468">
        <w:trPr>
          <w:cantSplit/>
          <w:trHeight w:val="3119"/>
        </w:trPr>
        <w:tc>
          <w:tcPr>
            <w:tcW w:w="3158" w:type="dxa"/>
          </w:tcPr>
          <w:p w14:paraId="0C9789F0" w14:textId="29947C41" w:rsidR="00516053" w:rsidRPr="008E647D" w:rsidRDefault="74E20D90" w:rsidP="3ECF3F88">
            <w:pPr>
              <w:pStyle w:val="EasyRead16"/>
              <w:jc w:val="center"/>
            </w:pPr>
            <w:r>
              <w:rPr>
                <w:noProof/>
              </w:rPr>
              <w:drawing>
                <wp:inline distT="0" distB="0" distL="0" distR="0" wp14:anchorId="78A60912" wp14:editId="406A74DD">
                  <wp:extent cx="1238250" cy="1857375"/>
                  <wp:effectExtent l="0" t="0" r="0" b="0"/>
                  <wp:docPr id="1533851467" name="drawing" descr="a person thin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3851467" name="drawing" descr="a person thinki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64DB719" w14:textId="77777777" w:rsidR="00516053" w:rsidRDefault="00516053">
            <w:pPr>
              <w:pStyle w:val="EasyRead16"/>
              <w:rPr>
                <w:sz w:val="28"/>
                <w:szCs w:val="28"/>
              </w:rPr>
            </w:pPr>
          </w:p>
          <w:p w14:paraId="73A7ADBD" w14:textId="77777777" w:rsidR="00010B50" w:rsidRDefault="00010B50">
            <w:pPr>
              <w:pStyle w:val="EasyRead16"/>
              <w:rPr>
                <w:sz w:val="28"/>
                <w:szCs w:val="28"/>
              </w:rPr>
            </w:pPr>
          </w:p>
          <w:p w14:paraId="2C936BC5" w14:textId="67A391BD" w:rsidR="00010B50" w:rsidRPr="008E647D" w:rsidRDefault="00010B50" w:rsidP="00010B50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To find out what is important.</w:t>
            </w:r>
          </w:p>
        </w:tc>
      </w:tr>
      <w:tr w:rsidR="00516053" w:rsidRPr="008E647D" w14:paraId="38341F4D" w14:textId="77777777" w:rsidTr="00653468">
        <w:trPr>
          <w:cantSplit/>
          <w:trHeight w:val="2835"/>
        </w:trPr>
        <w:tc>
          <w:tcPr>
            <w:tcW w:w="3158" w:type="dxa"/>
          </w:tcPr>
          <w:p w14:paraId="6A903909" w14:textId="26832D8E" w:rsidR="00516053" w:rsidRPr="008E647D" w:rsidRDefault="48E3EE0D" w:rsidP="58819E79">
            <w:pPr>
              <w:pStyle w:val="EasyRead16"/>
              <w:jc w:val="center"/>
            </w:pPr>
            <w:r>
              <w:rPr>
                <w:noProof/>
              </w:rPr>
              <w:drawing>
                <wp:inline distT="0" distB="0" distL="0" distR="0" wp14:anchorId="737A29F4" wp14:editId="65B041FF">
                  <wp:extent cx="1238250" cy="1857375"/>
                  <wp:effectExtent l="0" t="0" r="0" b="0"/>
                  <wp:docPr id="1910580318" name="drawing" descr="a personw ith a tick in a thought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0580318" name="drawing" descr="a personw ith a tick in a thought bubble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7BA824A" w14:textId="77777777" w:rsidR="00516053" w:rsidRDefault="00516053">
            <w:pPr>
              <w:pStyle w:val="EasyRead16"/>
              <w:rPr>
                <w:sz w:val="28"/>
                <w:szCs w:val="28"/>
              </w:rPr>
            </w:pPr>
          </w:p>
          <w:p w14:paraId="23A538B5" w14:textId="77777777" w:rsidR="00010B50" w:rsidRDefault="00010B50">
            <w:pPr>
              <w:pStyle w:val="EasyRead16"/>
              <w:rPr>
                <w:sz w:val="28"/>
                <w:szCs w:val="28"/>
              </w:rPr>
            </w:pPr>
          </w:p>
          <w:p w14:paraId="39E8EF61" w14:textId="44D58305" w:rsidR="00010B50" w:rsidRPr="008E647D" w:rsidRDefault="782D953E">
            <w:pPr>
              <w:pStyle w:val="EasyRead16"/>
              <w:rPr>
                <w:sz w:val="28"/>
                <w:szCs w:val="28"/>
              </w:rPr>
            </w:pPr>
            <w:r w:rsidRPr="2B53DF1A">
              <w:rPr>
                <w:sz w:val="28"/>
                <w:szCs w:val="28"/>
              </w:rPr>
              <w:t xml:space="preserve">This </w:t>
            </w:r>
            <w:r w:rsidR="5C893204" w:rsidRPr="2B53DF1A">
              <w:rPr>
                <w:sz w:val="28"/>
                <w:szCs w:val="28"/>
              </w:rPr>
              <w:t>helps</w:t>
            </w:r>
            <w:r w:rsidRPr="2B53DF1A">
              <w:rPr>
                <w:sz w:val="28"/>
                <w:szCs w:val="28"/>
              </w:rPr>
              <w:t xml:space="preserve"> make sure we get </w:t>
            </w:r>
            <w:r w:rsidR="218021C0" w:rsidRPr="2B53DF1A">
              <w:rPr>
                <w:sz w:val="28"/>
                <w:szCs w:val="28"/>
              </w:rPr>
              <w:t>IDAP</w:t>
            </w:r>
            <w:r w:rsidRPr="2B53DF1A">
              <w:rPr>
                <w:sz w:val="28"/>
                <w:szCs w:val="28"/>
              </w:rPr>
              <w:t xml:space="preserve"> right.</w:t>
            </w:r>
          </w:p>
        </w:tc>
      </w:tr>
    </w:tbl>
    <w:p w14:paraId="514EAC59" w14:textId="504BE4C7" w:rsidR="00516053" w:rsidRPr="00727303" w:rsidRDefault="00D42E36" w:rsidP="00516053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t xml:space="preserve">How </w:t>
      </w:r>
      <w:r w:rsidR="00D11495">
        <w:rPr>
          <w:color w:val="358189"/>
          <w:sz w:val="48"/>
          <w:szCs w:val="48"/>
        </w:rPr>
        <w:t>we did it</w:t>
      </w:r>
    </w:p>
    <w:p w14:paraId="5236C0DA" w14:textId="77777777" w:rsidR="00516053" w:rsidRDefault="00516053" w:rsidP="00516053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516053" w:rsidRPr="008E647D" w14:paraId="2E4B706D" w14:textId="77777777" w:rsidTr="21FC7BDC">
        <w:trPr>
          <w:cantSplit/>
          <w:trHeight w:val="4536"/>
        </w:trPr>
        <w:tc>
          <w:tcPr>
            <w:tcW w:w="3158" w:type="dxa"/>
          </w:tcPr>
          <w:p w14:paraId="199141F7" w14:textId="0B4AEFA3" w:rsidR="00516053" w:rsidRPr="008E647D" w:rsidRDefault="38D65C1A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7CF29349" wp14:editId="1B877EA2">
                  <wp:extent cx="1857375" cy="1238250"/>
                  <wp:effectExtent l="0" t="0" r="0" b="0"/>
                  <wp:docPr id="1338710379" name="drawing" descr="calendar icons with an arrow pointing to the o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710379" name="drawing" descr="calendar icons with an arrow pointing to the other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C2CFF3B" w14:textId="77777777" w:rsidR="00516053" w:rsidRDefault="00516053">
            <w:pPr>
              <w:pStyle w:val="EasyRead16"/>
              <w:rPr>
                <w:sz w:val="28"/>
                <w:szCs w:val="28"/>
              </w:rPr>
            </w:pPr>
          </w:p>
          <w:p w14:paraId="2327B788" w14:textId="62FD3F06" w:rsidR="00D11495" w:rsidRDefault="00D1149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Our consultation </w:t>
            </w:r>
            <w:r w:rsidR="00C01067">
              <w:rPr>
                <w:sz w:val="28"/>
                <w:szCs w:val="28"/>
              </w:rPr>
              <w:t>was</w:t>
            </w:r>
            <w:r>
              <w:rPr>
                <w:sz w:val="28"/>
                <w:szCs w:val="28"/>
              </w:rPr>
              <w:t xml:space="preserve"> </w:t>
            </w:r>
            <w:r w:rsidR="0035529F">
              <w:rPr>
                <w:sz w:val="28"/>
                <w:szCs w:val="28"/>
              </w:rPr>
              <w:t>open between</w:t>
            </w:r>
          </w:p>
          <w:p w14:paraId="590C5961" w14:textId="77777777" w:rsidR="0035529F" w:rsidRDefault="0035529F">
            <w:pPr>
              <w:pStyle w:val="EasyRead16"/>
              <w:rPr>
                <w:sz w:val="28"/>
                <w:szCs w:val="28"/>
              </w:rPr>
            </w:pPr>
          </w:p>
          <w:p w14:paraId="21BDE20D" w14:textId="538951E0" w:rsidR="7A33C991" w:rsidRDefault="7A33C991" w:rsidP="2B53DF1A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2B53DF1A">
              <w:rPr>
                <w:sz w:val="28"/>
                <w:szCs w:val="28"/>
              </w:rPr>
              <w:t>17 November 2025</w:t>
            </w:r>
          </w:p>
          <w:p w14:paraId="76B38784" w14:textId="638C209A" w:rsidR="2B53DF1A" w:rsidRDefault="2B53DF1A" w:rsidP="00B8619E">
            <w:pPr>
              <w:pStyle w:val="EasyRead16"/>
              <w:rPr>
                <w:sz w:val="28"/>
                <w:szCs w:val="28"/>
              </w:rPr>
            </w:pPr>
          </w:p>
          <w:p w14:paraId="749C613E" w14:textId="309A34C7" w:rsidR="0035529F" w:rsidRPr="008E647D" w:rsidRDefault="0035529F" w:rsidP="0035529F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 January 2026.</w:t>
            </w:r>
          </w:p>
        </w:tc>
      </w:tr>
      <w:tr w:rsidR="00516053" w:rsidRPr="008E647D" w14:paraId="5448C32C" w14:textId="77777777" w:rsidTr="21FC7BDC">
        <w:trPr>
          <w:cantSplit/>
          <w:trHeight w:val="4536"/>
        </w:trPr>
        <w:tc>
          <w:tcPr>
            <w:tcW w:w="3158" w:type="dxa"/>
          </w:tcPr>
          <w:p w14:paraId="1F24C477" w14:textId="70D65839" w:rsidR="00516053" w:rsidRPr="008E647D" w:rsidRDefault="00AB5486">
            <w:pPr>
              <w:pStyle w:val="EasyRead16"/>
              <w:rPr>
                <w:sz w:val="28"/>
                <w:szCs w:val="28"/>
              </w:rPr>
            </w:pPr>
            <w:r w:rsidRPr="00B70C7C">
              <w:rPr>
                <w:noProof/>
                <w:sz w:val="28"/>
                <w:szCs w:val="28"/>
              </w:rPr>
              <w:drawing>
                <wp:inline distT="0" distB="0" distL="0" distR="0" wp14:anchorId="6A0385FB" wp14:editId="2437D104">
                  <wp:extent cx="1868170" cy="1868170"/>
                  <wp:effectExtent l="0" t="0" r="0" b="0"/>
                  <wp:docPr id="2060058374" name="Picture 92" descr="A person sitting at a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0058374" name="Picture 92" descr="A person sitting at a compu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C942566" w14:textId="77777777" w:rsidR="00516053" w:rsidRDefault="00516053">
            <w:pPr>
              <w:pStyle w:val="EasyRead16"/>
              <w:rPr>
                <w:sz w:val="28"/>
                <w:szCs w:val="28"/>
              </w:rPr>
            </w:pPr>
          </w:p>
          <w:p w14:paraId="716EFBFA" w14:textId="77777777" w:rsidR="0035529F" w:rsidRDefault="0035529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could share their ideas b</w:t>
            </w:r>
            <w:r w:rsidR="003207E1">
              <w:rPr>
                <w:sz w:val="28"/>
                <w:szCs w:val="28"/>
              </w:rPr>
              <w:t>y</w:t>
            </w:r>
          </w:p>
          <w:p w14:paraId="3A1558D4" w14:textId="77777777" w:rsidR="003207E1" w:rsidRDefault="003207E1">
            <w:pPr>
              <w:pStyle w:val="EasyRead16"/>
              <w:rPr>
                <w:sz w:val="28"/>
                <w:szCs w:val="28"/>
              </w:rPr>
            </w:pPr>
          </w:p>
          <w:p w14:paraId="2501CAB1" w14:textId="7FF087E3" w:rsidR="003207E1" w:rsidRDefault="39611A08" w:rsidP="003207E1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 w:rsidRPr="2B53DF1A">
              <w:rPr>
                <w:sz w:val="28"/>
                <w:szCs w:val="28"/>
              </w:rPr>
              <w:t xml:space="preserve">Doing a </w:t>
            </w:r>
            <w:r w:rsidRPr="2B53DF1A">
              <w:rPr>
                <w:b/>
                <w:bCs/>
                <w:sz w:val="28"/>
                <w:szCs w:val="28"/>
              </w:rPr>
              <w:t>survey</w:t>
            </w:r>
            <w:r w:rsidR="1A9D09B2" w:rsidRPr="2B53DF1A">
              <w:rPr>
                <w:b/>
                <w:bCs/>
                <w:sz w:val="28"/>
                <w:szCs w:val="28"/>
              </w:rPr>
              <w:t xml:space="preserve"> online</w:t>
            </w:r>
          </w:p>
          <w:p w14:paraId="61923127" w14:textId="77777777" w:rsidR="003207E1" w:rsidRDefault="003207E1" w:rsidP="003207E1">
            <w:pPr>
              <w:pStyle w:val="EasyRead16"/>
              <w:rPr>
                <w:sz w:val="28"/>
                <w:szCs w:val="28"/>
              </w:rPr>
            </w:pPr>
          </w:p>
          <w:p w14:paraId="6091CBEA" w14:textId="49F59DFB" w:rsidR="003207E1" w:rsidRPr="008E647D" w:rsidRDefault="00BF5591" w:rsidP="003207E1">
            <w:pPr>
              <w:pStyle w:val="EasyRead16"/>
              <w:rPr>
                <w:sz w:val="28"/>
                <w:szCs w:val="28"/>
              </w:rPr>
            </w:pPr>
            <w:r w:rsidRPr="002F10C0">
              <w:rPr>
                <w:sz w:val="28"/>
                <w:szCs w:val="28"/>
              </w:rPr>
              <w:t xml:space="preserve">Surveys </w:t>
            </w:r>
            <w:r>
              <w:rPr>
                <w:sz w:val="28"/>
                <w:szCs w:val="28"/>
              </w:rPr>
              <w:t>have</w:t>
            </w:r>
            <w:r w:rsidRPr="002F10C0">
              <w:rPr>
                <w:sz w:val="28"/>
                <w:szCs w:val="28"/>
              </w:rPr>
              <w:t xml:space="preserve"> questions </w:t>
            </w:r>
            <w:r>
              <w:rPr>
                <w:sz w:val="28"/>
                <w:szCs w:val="28"/>
              </w:rPr>
              <w:t xml:space="preserve">about </w:t>
            </w:r>
            <w:r w:rsidRPr="002F10C0">
              <w:rPr>
                <w:sz w:val="28"/>
                <w:szCs w:val="28"/>
              </w:rPr>
              <w:t>your ideas.</w:t>
            </w:r>
          </w:p>
        </w:tc>
      </w:tr>
      <w:tr w:rsidR="00516053" w:rsidRPr="008E647D" w14:paraId="44E6F960" w14:textId="77777777" w:rsidTr="21FC7BDC">
        <w:trPr>
          <w:cantSplit/>
          <w:trHeight w:val="2835"/>
        </w:trPr>
        <w:tc>
          <w:tcPr>
            <w:tcW w:w="3158" w:type="dxa"/>
          </w:tcPr>
          <w:p w14:paraId="06744FCC" w14:textId="43C00CFE" w:rsidR="00516053" w:rsidRPr="008E647D" w:rsidRDefault="00040A28">
            <w:pPr>
              <w:pStyle w:val="EasyRead16"/>
              <w:rPr>
                <w:sz w:val="28"/>
                <w:szCs w:val="28"/>
              </w:rPr>
            </w:pPr>
            <w:r w:rsidRPr="009E08E8">
              <w:rPr>
                <w:noProof/>
                <w:sz w:val="28"/>
                <w:szCs w:val="28"/>
              </w:rPr>
              <w:drawing>
                <wp:inline distT="0" distB="0" distL="0" distR="0" wp14:anchorId="39BF381A" wp14:editId="77D81063">
                  <wp:extent cx="1868170" cy="1868170"/>
                  <wp:effectExtent l="0" t="0" r="0" b="0"/>
                  <wp:docPr id="488560465" name="Picture 118" descr="2 people sitting at a table looking at a computer and writ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560465" name="Picture 118" descr="2 people sitting at a table looking at a computer and writ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91D0105" w14:textId="77777777" w:rsidR="00516053" w:rsidRDefault="00516053">
            <w:pPr>
              <w:pStyle w:val="EasyRead16"/>
              <w:rPr>
                <w:sz w:val="28"/>
                <w:szCs w:val="28"/>
              </w:rPr>
            </w:pPr>
          </w:p>
          <w:p w14:paraId="304B5B62" w14:textId="77777777" w:rsidR="00246182" w:rsidRDefault="00246182">
            <w:pPr>
              <w:pStyle w:val="EasyRead16"/>
              <w:rPr>
                <w:sz w:val="28"/>
                <w:szCs w:val="28"/>
              </w:rPr>
            </w:pPr>
          </w:p>
          <w:p w14:paraId="5FA6D425" w14:textId="7D6FAB5A" w:rsidR="00246182" w:rsidRDefault="2ADB8039" w:rsidP="21FC7BDC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 w:rsidRPr="21FC7BDC">
              <w:rPr>
                <w:sz w:val="28"/>
                <w:szCs w:val="28"/>
              </w:rPr>
              <w:t>Sending their answers</w:t>
            </w:r>
            <w:r w:rsidR="372C4E21" w:rsidRPr="21FC7BDC">
              <w:rPr>
                <w:sz w:val="28"/>
                <w:szCs w:val="28"/>
              </w:rPr>
              <w:t xml:space="preserve"> in </w:t>
            </w:r>
          </w:p>
          <w:p w14:paraId="7EDDC927" w14:textId="17EAE1E9" w:rsidR="21FC7BDC" w:rsidRDefault="21FC7BDC" w:rsidP="21FC7BDC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51997F55" w14:textId="5CC8599F" w:rsidR="00246182" w:rsidRDefault="17E5F004" w:rsidP="21FC7BDC">
            <w:pPr>
              <w:pStyle w:val="EasyRead16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21FC7BDC">
              <w:rPr>
                <w:sz w:val="28"/>
                <w:szCs w:val="28"/>
              </w:rPr>
              <w:t>An e</w:t>
            </w:r>
            <w:r w:rsidR="372C4E21" w:rsidRPr="21FC7BDC">
              <w:rPr>
                <w:sz w:val="28"/>
                <w:szCs w:val="28"/>
              </w:rPr>
              <w:t>m</w:t>
            </w:r>
            <w:r w:rsidR="30DBFA86" w:rsidRPr="21FC7BDC">
              <w:rPr>
                <w:sz w:val="28"/>
                <w:szCs w:val="28"/>
              </w:rPr>
              <w:t>ail</w:t>
            </w:r>
          </w:p>
          <w:p w14:paraId="3725EC4C" w14:textId="373B1659" w:rsidR="00495515" w:rsidRPr="008E647D" w:rsidRDefault="5CB0EFD1" w:rsidP="21FC7BDC">
            <w:pPr>
              <w:pStyle w:val="EasyRead16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21FC7BDC">
              <w:rPr>
                <w:sz w:val="28"/>
                <w:szCs w:val="28"/>
              </w:rPr>
              <w:t>A l</w:t>
            </w:r>
            <w:r w:rsidR="30DBFA86" w:rsidRPr="21FC7BDC">
              <w:rPr>
                <w:sz w:val="28"/>
                <w:szCs w:val="28"/>
              </w:rPr>
              <w:t>etter</w:t>
            </w:r>
          </w:p>
        </w:tc>
      </w:tr>
      <w:tr w:rsidR="00516053" w:rsidRPr="008E647D" w14:paraId="1C0EA2A5" w14:textId="77777777" w:rsidTr="21FC7BDC">
        <w:trPr>
          <w:cantSplit/>
          <w:trHeight w:val="3402"/>
        </w:trPr>
        <w:tc>
          <w:tcPr>
            <w:tcW w:w="3158" w:type="dxa"/>
          </w:tcPr>
          <w:p w14:paraId="6BF9A293" w14:textId="5AC9047A" w:rsidR="00516053" w:rsidRPr="008E647D" w:rsidRDefault="258C40C5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218AF474" wp14:editId="5E8FA564">
                  <wp:extent cx="1857375" cy="1857375"/>
                  <wp:effectExtent l="0" t="0" r="0" b="0"/>
                  <wp:docPr id="1489789437" name="drawing" descr="a vide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9789437" name="drawing" descr="a video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7836236" w14:textId="77777777" w:rsidR="00516053" w:rsidRDefault="00516053">
            <w:pPr>
              <w:pStyle w:val="EasyRead16"/>
              <w:rPr>
                <w:sz w:val="28"/>
                <w:szCs w:val="28"/>
              </w:rPr>
            </w:pPr>
          </w:p>
          <w:p w14:paraId="36D27179" w14:textId="77777777" w:rsidR="00040A28" w:rsidRDefault="00040A28">
            <w:pPr>
              <w:pStyle w:val="EasyRead16"/>
              <w:rPr>
                <w:sz w:val="28"/>
                <w:szCs w:val="28"/>
              </w:rPr>
            </w:pPr>
          </w:p>
          <w:p w14:paraId="62DEE546" w14:textId="0F519AA2" w:rsidR="00040A28" w:rsidRPr="008E647D" w:rsidRDefault="12A15C35" w:rsidP="00040A28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 w:rsidRPr="2B53DF1A">
              <w:rPr>
                <w:sz w:val="28"/>
                <w:szCs w:val="28"/>
              </w:rPr>
              <w:t>Mak</w:t>
            </w:r>
            <w:r w:rsidR="04FBDDD1" w:rsidRPr="2B53DF1A">
              <w:rPr>
                <w:sz w:val="28"/>
                <w:szCs w:val="28"/>
              </w:rPr>
              <w:t>ing</w:t>
            </w:r>
            <w:r w:rsidRPr="2B53DF1A">
              <w:rPr>
                <w:sz w:val="28"/>
                <w:szCs w:val="28"/>
              </w:rPr>
              <w:t xml:space="preserve"> a video of their ideas </w:t>
            </w:r>
          </w:p>
        </w:tc>
      </w:tr>
      <w:tr w:rsidR="00040A28" w:rsidRPr="008E647D" w14:paraId="1CBF5C9E" w14:textId="77777777" w:rsidTr="21FC7BDC">
        <w:trPr>
          <w:cantSplit/>
          <w:trHeight w:val="3402"/>
        </w:trPr>
        <w:tc>
          <w:tcPr>
            <w:tcW w:w="3158" w:type="dxa"/>
          </w:tcPr>
          <w:p w14:paraId="6F22262A" w14:textId="0BE1E9FE" w:rsidR="00040A28" w:rsidRPr="008E647D" w:rsidRDefault="46C601DB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09FD9068" wp14:editId="4DA6DD7C">
                  <wp:extent cx="1857375" cy="1857375"/>
                  <wp:effectExtent l="0" t="0" r="0" b="0"/>
                  <wp:docPr id="1025314380" name="drawing" descr="audio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5314380" name="drawing" descr="audio icon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EC171A7" w14:textId="77777777" w:rsidR="00040A28" w:rsidRDefault="00040A28">
            <w:pPr>
              <w:pStyle w:val="EasyRead16"/>
              <w:rPr>
                <w:sz w:val="28"/>
                <w:szCs w:val="28"/>
              </w:rPr>
            </w:pPr>
          </w:p>
          <w:p w14:paraId="1E151305" w14:textId="77777777" w:rsidR="00040A28" w:rsidRDefault="00040A28">
            <w:pPr>
              <w:pStyle w:val="EasyRead16"/>
              <w:rPr>
                <w:sz w:val="28"/>
                <w:szCs w:val="28"/>
              </w:rPr>
            </w:pPr>
          </w:p>
          <w:p w14:paraId="7518AC87" w14:textId="48A5FAF0" w:rsidR="00040A28" w:rsidRDefault="77B28AB0" w:rsidP="00040A28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 w:rsidRPr="2B53DF1A">
              <w:rPr>
                <w:sz w:val="28"/>
                <w:szCs w:val="28"/>
              </w:rPr>
              <w:t>Mak</w:t>
            </w:r>
            <w:r w:rsidR="02677C10" w:rsidRPr="2B53DF1A">
              <w:rPr>
                <w:sz w:val="28"/>
                <w:szCs w:val="28"/>
              </w:rPr>
              <w:t>ing</w:t>
            </w:r>
            <w:r w:rsidRPr="2B53DF1A">
              <w:rPr>
                <w:sz w:val="28"/>
                <w:szCs w:val="28"/>
              </w:rPr>
              <w:t xml:space="preserve"> an</w:t>
            </w:r>
            <w:r w:rsidR="5650EE54" w:rsidRPr="2B53DF1A">
              <w:rPr>
                <w:sz w:val="28"/>
                <w:szCs w:val="28"/>
              </w:rPr>
              <w:t xml:space="preserve"> </w:t>
            </w:r>
            <w:r w:rsidR="5650EE54" w:rsidRPr="2B53DF1A">
              <w:rPr>
                <w:b/>
                <w:bCs/>
                <w:sz w:val="28"/>
                <w:szCs w:val="28"/>
              </w:rPr>
              <w:t>audio</w:t>
            </w:r>
            <w:r w:rsidR="575F803B" w:rsidRPr="2B53DF1A">
              <w:rPr>
                <w:b/>
                <w:bCs/>
                <w:sz w:val="28"/>
                <w:szCs w:val="28"/>
              </w:rPr>
              <w:t xml:space="preserve"> file</w:t>
            </w:r>
          </w:p>
          <w:p w14:paraId="5E7132A3" w14:textId="77777777" w:rsidR="00861E68" w:rsidRDefault="00861E68" w:rsidP="00861E68">
            <w:pPr>
              <w:pStyle w:val="EasyRead16"/>
              <w:rPr>
                <w:sz w:val="28"/>
                <w:szCs w:val="28"/>
              </w:rPr>
            </w:pPr>
          </w:p>
          <w:p w14:paraId="0C1F02E9" w14:textId="42281727" w:rsidR="00861E68" w:rsidRDefault="00275DC6" w:rsidP="00275DC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An audio file is speaking only.</w:t>
            </w:r>
          </w:p>
        </w:tc>
      </w:tr>
      <w:tr w:rsidR="00EC6353" w:rsidRPr="008E647D" w14:paraId="088E9FED" w14:textId="77777777" w:rsidTr="21FC7BDC">
        <w:trPr>
          <w:cantSplit/>
          <w:trHeight w:val="3402"/>
        </w:trPr>
        <w:tc>
          <w:tcPr>
            <w:tcW w:w="3158" w:type="dxa"/>
          </w:tcPr>
          <w:p w14:paraId="41010961" w14:textId="4E1DBAAB" w:rsidR="00EC6353" w:rsidRPr="008E647D" w:rsidRDefault="75918D7B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757430A4" wp14:editId="55BEFE29">
                  <wp:extent cx="1857375" cy="1857375"/>
                  <wp:effectExtent l="0" t="0" r="0" b="0"/>
                  <wp:docPr id="1335509048" name="drawing" descr="people standing in front of a 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5509048" name="drawing" descr="people standing in front of a map of Australia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6F8390B" w14:textId="77777777" w:rsidR="00EC6353" w:rsidRDefault="00EC6353">
            <w:pPr>
              <w:pStyle w:val="EasyRead16"/>
              <w:rPr>
                <w:sz w:val="28"/>
                <w:szCs w:val="28"/>
              </w:rPr>
            </w:pPr>
          </w:p>
          <w:p w14:paraId="15E92293" w14:textId="77777777" w:rsidR="00EC6353" w:rsidRDefault="00EC6353">
            <w:pPr>
              <w:pStyle w:val="EasyRead16"/>
              <w:rPr>
                <w:sz w:val="28"/>
                <w:szCs w:val="28"/>
              </w:rPr>
            </w:pPr>
          </w:p>
          <w:p w14:paraId="3033F9C8" w14:textId="77777777" w:rsidR="00EC6353" w:rsidRDefault="00EC635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Lots of people shared their ideas.</w:t>
            </w:r>
          </w:p>
          <w:p w14:paraId="5210953B" w14:textId="77777777" w:rsidR="00EC6353" w:rsidRDefault="00EC6353">
            <w:pPr>
              <w:pStyle w:val="EasyRead16"/>
              <w:rPr>
                <w:sz w:val="28"/>
                <w:szCs w:val="28"/>
              </w:rPr>
            </w:pPr>
          </w:p>
          <w:p w14:paraId="5FD1A408" w14:textId="318C9172" w:rsidR="00EC6353" w:rsidRDefault="00EC635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Like </w:t>
            </w:r>
          </w:p>
        </w:tc>
      </w:tr>
      <w:tr w:rsidR="00EC6353" w:rsidRPr="008E647D" w14:paraId="7776E380" w14:textId="77777777" w:rsidTr="21FC7BDC">
        <w:trPr>
          <w:cantSplit/>
          <w:trHeight w:val="2835"/>
        </w:trPr>
        <w:tc>
          <w:tcPr>
            <w:tcW w:w="3158" w:type="dxa"/>
          </w:tcPr>
          <w:p w14:paraId="092975E1" w14:textId="4FC2029A" w:rsidR="00EC6353" w:rsidRPr="008E647D" w:rsidRDefault="57E71A21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0023971D" wp14:editId="484F4DD4">
                  <wp:extent cx="1857375" cy="1857375"/>
                  <wp:effectExtent l="0" t="0" r="0" b="0"/>
                  <wp:docPr id="1332214454" name="drawing" descr="group of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214454" name="drawing" descr="group of people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CE08D73" w14:textId="77777777" w:rsidR="00EC6353" w:rsidRDefault="00EC6353">
            <w:pPr>
              <w:pStyle w:val="EasyRead16"/>
              <w:rPr>
                <w:sz w:val="28"/>
                <w:szCs w:val="28"/>
              </w:rPr>
            </w:pPr>
          </w:p>
          <w:p w14:paraId="22BA7F08" w14:textId="77777777" w:rsidR="00EC6353" w:rsidRDefault="00EC6353">
            <w:pPr>
              <w:pStyle w:val="EasyRead16"/>
              <w:rPr>
                <w:sz w:val="28"/>
                <w:szCs w:val="28"/>
              </w:rPr>
            </w:pPr>
          </w:p>
          <w:p w14:paraId="169BF0F0" w14:textId="6EDF8131" w:rsidR="00EC6353" w:rsidRDefault="00EC6353" w:rsidP="00EC6353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with disability</w:t>
            </w:r>
          </w:p>
        </w:tc>
      </w:tr>
      <w:tr w:rsidR="00EC6353" w:rsidRPr="008E647D" w14:paraId="6D04D891" w14:textId="77777777" w:rsidTr="21FC7BDC">
        <w:trPr>
          <w:cantSplit/>
          <w:trHeight w:val="3402"/>
        </w:trPr>
        <w:tc>
          <w:tcPr>
            <w:tcW w:w="3158" w:type="dxa"/>
          </w:tcPr>
          <w:p w14:paraId="216901CD" w14:textId="6820AB72" w:rsidR="00EC6353" w:rsidRPr="008E647D" w:rsidRDefault="39E20B9C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6FE26B37" wp14:editId="30338BBC">
                  <wp:extent cx="1857375" cy="1857375"/>
                  <wp:effectExtent l="0" t="0" r="0" b="0"/>
                  <wp:docPr id="178862722" name="drawing" descr="a group of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62722" name="drawing" descr="a group of people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0019243" w14:textId="77777777" w:rsidR="00EC6353" w:rsidRDefault="00EC6353">
            <w:pPr>
              <w:pStyle w:val="EasyRead16"/>
              <w:rPr>
                <w:sz w:val="28"/>
                <w:szCs w:val="28"/>
              </w:rPr>
            </w:pPr>
          </w:p>
          <w:p w14:paraId="6480BB92" w14:textId="77777777" w:rsidR="00EC6353" w:rsidRDefault="00EC6353">
            <w:pPr>
              <w:pStyle w:val="EasyRead16"/>
              <w:rPr>
                <w:sz w:val="28"/>
                <w:szCs w:val="28"/>
              </w:rPr>
            </w:pPr>
          </w:p>
          <w:p w14:paraId="5476CF8B" w14:textId="0F786F52" w:rsidR="00EC6353" w:rsidRDefault="00BB2D28" w:rsidP="00BB2D28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</w:t>
            </w:r>
            <w:r w:rsidR="00580A62">
              <w:rPr>
                <w:sz w:val="28"/>
                <w:szCs w:val="28"/>
              </w:rPr>
              <w:t>amilies</w:t>
            </w:r>
            <w:r>
              <w:rPr>
                <w:sz w:val="28"/>
                <w:szCs w:val="28"/>
              </w:rPr>
              <w:t xml:space="preserve"> </w:t>
            </w:r>
          </w:p>
        </w:tc>
      </w:tr>
      <w:tr w:rsidR="00BB2D28" w:rsidRPr="008E647D" w14:paraId="38983B2E" w14:textId="77777777" w:rsidTr="21FC7BDC">
        <w:trPr>
          <w:cantSplit/>
          <w:trHeight w:val="3402"/>
        </w:trPr>
        <w:tc>
          <w:tcPr>
            <w:tcW w:w="3158" w:type="dxa"/>
          </w:tcPr>
          <w:p w14:paraId="69194ADD" w14:textId="65BA92E8" w:rsidR="00BB2D28" w:rsidRPr="008E647D" w:rsidRDefault="0825010E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75404220" wp14:editId="288AE842">
                  <wp:extent cx="1857375" cy="1857375"/>
                  <wp:effectExtent l="0" t="0" r="0" b="0"/>
                  <wp:docPr id="855837505" name="drawing" descr="a person pushing someone in a wheel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5837505" name="drawing" descr="a person pushing someone in a wheelchair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80BC08E" w14:textId="77777777" w:rsidR="00BB2D28" w:rsidRDefault="00BB2D28">
            <w:pPr>
              <w:pStyle w:val="EasyRead16"/>
              <w:rPr>
                <w:sz w:val="28"/>
                <w:szCs w:val="28"/>
              </w:rPr>
            </w:pPr>
          </w:p>
          <w:p w14:paraId="3FFC427A" w14:textId="77777777" w:rsidR="00BB2D28" w:rsidRDefault="00BB2D28">
            <w:pPr>
              <w:pStyle w:val="EasyRead16"/>
              <w:rPr>
                <w:sz w:val="28"/>
                <w:szCs w:val="28"/>
              </w:rPr>
            </w:pPr>
          </w:p>
          <w:p w14:paraId="0A59F853" w14:textId="74575C5E" w:rsidR="00BB2D28" w:rsidRDefault="00897713" w:rsidP="00BB2D28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Carers </w:t>
            </w:r>
          </w:p>
        </w:tc>
      </w:tr>
      <w:tr w:rsidR="00BB2D28" w:rsidRPr="008E647D" w14:paraId="6F77BFBD" w14:textId="77777777" w:rsidTr="21FC7BDC">
        <w:trPr>
          <w:cantSplit/>
          <w:trHeight w:val="3402"/>
        </w:trPr>
        <w:tc>
          <w:tcPr>
            <w:tcW w:w="3158" w:type="dxa"/>
          </w:tcPr>
          <w:p w14:paraId="23300A19" w14:textId="54FC827F" w:rsidR="00BB2D28" w:rsidRPr="008E647D" w:rsidRDefault="080A12BB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4AAE16AB" wp14:editId="3BD409E3">
                  <wp:extent cx="1857375" cy="1857375"/>
                  <wp:effectExtent l="0" t="0" r="0" b="9525"/>
                  <wp:docPr id="170567808" name="drawing" descr="A  two people in front of a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567808" name="drawing" descr="A  two people in front of a sign"/>
                          <pic:cNvPicPr/>
                        </pic:nvPicPr>
                        <pic:blipFill>
                          <a:blip r:embed="rId5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backgroundRemoval t="6250" b="98926" l="6348" r="89844">
                                        <a14:foregroundMark x1="22754" y1="9082" x2="21875" y2="6250"/>
                                        <a14:foregroundMark x1="43262" y1="17090" x2="56641" y2="9082"/>
                                        <a14:foregroundMark x1="76563" y1="9375" x2="74414" y2="37598"/>
                                        <a14:foregroundMark x1="74414" y1="37598" x2="74805" y2="39551"/>
                                        <a14:foregroundMark x1="69727" y1="56934" x2="73730" y2="47266"/>
                                        <a14:foregroundMark x1="59180" y1="35547" x2="63770" y2="84766"/>
                                        <a14:foregroundMark x1="63770" y1="84766" x2="89063" y2="63477"/>
                                        <a14:foregroundMark x1="89063" y1="63477" x2="76367" y2="34473"/>
                                        <a14:foregroundMark x1="76367" y1="34473" x2="59180" y2="36133"/>
                                        <a14:foregroundMark x1="8789" y1="43262" x2="7715" y2="74512"/>
                                        <a14:foregroundMark x1="7715" y1="74512" x2="23633" y2="97852"/>
                                        <a14:foregroundMark x1="23633" y1="97852" x2="50781" y2="86328"/>
                                        <a14:foregroundMark x1="50781" y1="86328" x2="81543" y2="96875"/>
                                        <a14:foregroundMark x1="81543" y1="96875" x2="73438" y2="65820"/>
                                        <a14:foregroundMark x1="73438" y1="65820" x2="43848" y2="66016"/>
                                        <a14:foregroundMark x1="23047" y1="72852" x2="20215" y2="72559"/>
                                        <a14:foregroundMark x1="72852" y1="71387" x2="75977" y2="75391"/>
                                        <a14:foregroundMark x1="82227" y1="77734" x2="82227" y2="77734"/>
                                        <a14:foregroundMark x1="85645" y1="81934" x2="82520" y2="74316"/>
                                        <a14:foregroundMark x1="68848" y1="99023" x2="55762" y2="97363"/>
                                        <a14:foregroundMark x1="49512" y1="97363" x2="49512" y2="97363"/>
                                        <a14:foregroundMark x1="13672" y1="90527" x2="6348" y2="59766"/>
                                        <a14:foregroundMark x1="6348" y1="59766" x2="10547" y2="28809"/>
                                        <a14:foregroundMark x1="10547" y1="28809" x2="39941" y2="42676"/>
                                        <a14:foregroundMark x1="39941" y1="42676" x2="46387" y2="6748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5062506" w14:textId="77777777" w:rsidR="00BB2D28" w:rsidRDefault="00BB2D28">
            <w:pPr>
              <w:pStyle w:val="EasyRead16"/>
              <w:rPr>
                <w:sz w:val="28"/>
                <w:szCs w:val="28"/>
              </w:rPr>
            </w:pPr>
          </w:p>
          <w:p w14:paraId="024860C5" w14:textId="77777777" w:rsidR="00897713" w:rsidRDefault="00897713">
            <w:pPr>
              <w:pStyle w:val="EasyRead16"/>
              <w:rPr>
                <w:sz w:val="28"/>
                <w:szCs w:val="28"/>
              </w:rPr>
            </w:pPr>
          </w:p>
          <w:p w14:paraId="050016CF" w14:textId="53D40ADE" w:rsidR="00897713" w:rsidRDefault="00897713" w:rsidP="00897713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Disability advocacy organisations</w:t>
            </w:r>
          </w:p>
        </w:tc>
      </w:tr>
      <w:tr w:rsidR="00BB2D28" w:rsidRPr="008E647D" w14:paraId="441DD3B1" w14:textId="77777777" w:rsidTr="21FC7BDC">
        <w:trPr>
          <w:cantSplit/>
          <w:trHeight w:val="2835"/>
        </w:trPr>
        <w:tc>
          <w:tcPr>
            <w:tcW w:w="3158" w:type="dxa"/>
          </w:tcPr>
          <w:p w14:paraId="7DA54C86" w14:textId="04661CBE" w:rsidR="00BB2D28" w:rsidRPr="008E647D" w:rsidRDefault="293AF39E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032CDCB1" wp14:editId="4B704D4D">
                  <wp:extent cx="1857375" cy="1857375"/>
                  <wp:effectExtent l="0" t="0" r="9525" b="0"/>
                  <wp:docPr id="1153491910" name="drawing" descr="people walking with disability symbo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491910" name="drawing" descr="people walking with disability symbols"/>
                          <pic:cNvPicPr/>
                        </pic:nvPicPr>
                        <pic:blipFill>
                          <a:blip r:embed="rId5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8">
                                    <a14:imgEffect>
                                      <a14:backgroundRemoval t="4297" b="89844" l="5664" r="96387">
                                        <a14:foregroundMark x1="20508" y1="13672" x2="16797" y2="17969"/>
                                        <a14:foregroundMark x1="54395" y1="10840" x2="53809" y2="10840"/>
                                        <a14:foregroundMark x1="52344" y1="9082" x2="51758" y2="11133"/>
                                        <a14:foregroundMark x1="95605" y1="33301" x2="96484" y2="51270"/>
                                        <a14:foregroundMark x1="85938" y1="9668" x2="83398" y2="7715"/>
                                        <a14:foregroundMark x1="47852" y1="4297" x2="47852" y2="4297"/>
                                        <a14:foregroundMark x1="10840" y1="87402" x2="11621" y2="89648"/>
                                        <a14:foregroundMark x1="10547" y1="53223" x2="8789" y2="52637"/>
                                        <a14:foregroundMark x1="16504" y1="34473" x2="13965" y2="32422"/>
                                        <a14:foregroundMark x1="11914" y1="34766" x2="20508" y2="34766"/>
                                        <a14:foregroundMark x1="7715" y1="35254" x2="5664" y2="42090"/>
                                        <a14:foregroundMark x1="9082" y1="56641" x2="9082" y2="56641"/>
                                        <a14:foregroundMark x1="12207" y1="16504" x2="12207" y2="1650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A14E056" w14:textId="77777777" w:rsidR="00BB2D28" w:rsidRDefault="00BB2D28">
            <w:pPr>
              <w:pStyle w:val="EasyRead16"/>
              <w:rPr>
                <w:sz w:val="28"/>
                <w:szCs w:val="28"/>
              </w:rPr>
            </w:pPr>
          </w:p>
          <w:p w14:paraId="58330C33" w14:textId="77777777" w:rsidR="00897713" w:rsidRDefault="00897713">
            <w:pPr>
              <w:pStyle w:val="EasyRead16"/>
              <w:rPr>
                <w:sz w:val="28"/>
                <w:szCs w:val="28"/>
              </w:rPr>
            </w:pPr>
          </w:p>
          <w:p w14:paraId="7C595EF3" w14:textId="77777777" w:rsidR="00E34AA6" w:rsidRDefault="00E34AA6" w:rsidP="00E34AA6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Organisations that do </w:t>
            </w:r>
            <w:r w:rsidRPr="00B63BA7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work for the government</w:t>
            </w:r>
          </w:p>
          <w:p w14:paraId="0B9C96C7" w14:textId="77777777" w:rsidR="00E34AA6" w:rsidRDefault="00E34AA6" w:rsidP="00E34AA6">
            <w:pPr>
              <w:pStyle w:val="EasyRead16"/>
              <w:rPr>
                <w:sz w:val="28"/>
                <w:szCs w:val="28"/>
              </w:rPr>
            </w:pPr>
          </w:p>
          <w:p w14:paraId="4975B7ED" w14:textId="11510592" w:rsidR="00897713" w:rsidRDefault="00E34AA6" w:rsidP="00E34AA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can be called </w:t>
            </w:r>
            <w:r w:rsidRPr="00B63BA7">
              <w:rPr>
                <w:b/>
                <w:bCs/>
                <w:sz w:val="28"/>
                <w:szCs w:val="28"/>
              </w:rPr>
              <w:t>peak bodies</w:t>
            </w:r>
            <w:r>
              <w:rPr>
                <w:sz w:val="28"/>
                <w:szCs w:val="28"/>
              </w:rPr>
              <w:t>.</w:t>
            </w:r>
          </w:p>
        </w:tc>
      </w:tr>
      <w:tr w:rsidR="00163216" w:rsidRPr="008E647D" w14:paraId="0578D0CD" w14:textId="77777777" w:rsidTr="21FC7BDC">
        <w:trPr>
          <w:cantSplit/>
          <w:trHeight w:val="4536"/>
        </w:trPr>
        <w:tc>
          <w:tcPr>
            <w:tcW w:w="3158" w:type="dxa"/>
          </w:tcPr>
          <w:p w14:paraId="28646E4E" w14:textId="110F5E50" w:rsidR="00163216" w:rsidRPr="008E647D" w:rsidRDefault="013E42BA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5FB36C28" wp14:editId="2838F885">
                  <wp:extent cx="1857375" cy="1857375"/>
                  <wp:effectExtent l="0" t="0" r="0" b="0"/>
                  <wp:docPr id="1850336528" name="drawing" descr="people in an offi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336528" name="drawing" descr="people in an office"/>
                          <pic:cNvPicPr/>
                        </pic:nvPicPr>
                        <pic:blipFill>
                          <a:blip r:embed="rId5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0">
                                    <a14:imgEffect>
                                      <a14:backgroundRemoval t="9961" b="89844" l="6543" r="93359">
                                        <a14:foregroundMark x1="12793" y1="37305" x2="16504" y2="75000"/>
                                        <a14:foregroundMark x1="16504" y1="75000" x2="17090" y2="39551"/>
                                        <a14:foregroundMark x1="6836" y1="62305" x2="6543" y2="56934"/>
                                        <a14:foregroundMark x1="16797" y1="81348" x2="14551" y2="76270"/>
                                        <a14:foregroundMark x1="91602" y1="29004" x2="92285" y2="55469"/>
                                        <a14:foregroundMark x1="92285" y1="55469" x2="93359" y2="34473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97EC8B8" w14:textId="77777777" w:rsidR="00163216" w:rsidRDefault="00163216">
            <w:pPr>
              <w:pStyle w:val="EasyRead16"/>
              <w:rPr>
                <w:sz w:val="28"/>
                <w:szCs w:val="28"/>
              </w:rPr>
            </w:pPr>
          </w:p>
          <w:p w14:paraId="3AFDDE31" w14:textId="77777777" w:rsidR="00163216" w:rsidRDefault="00163216">
            <w:pPr>
              <w:pStyle w:val="EasyRead16"/>
              <w:rPr>
                <w:sz w:val="28"/>
                <w:szCs w:val="28"/>
              </w:rPr>
            </w:pPr>
          </w:p>
          <w:p w14:paraId="2FE87FBA" w14:textId="48DC1E77" w:rsidR="00163216" w:rsidRDefault="00163216" w:rsidP="00163216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Community organisations </w:t>
            </w:r>
          </w:p>
        </w:tc>
      </w:tr>
      <w:tr w:rsidR="00163216" w:rsidRPr="008E647D" w14:paraId="05AE7908" w14:textId="77777777" w:rsidTr="21FC7BDC">
        <w:trPr>
          <w:cantSplit/>
          <w:trHeight w:val="4536"/>
        </w:trPr>
        <w:tc>
          <w:tcPr>
            <w:tcW w:w="3158" w:type="dxa"/>
          </w:tcPr>
          <w:p w14:paraId="7047D7CB" w14:textId="646DB36F" w:rsidR="00163216" w:rsidRPr="008E647D" w:rsidRDefault="2B0CFFD0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6D4A029D" wp14:editId="66EFFC5F">
                  <wp:extent cx="1857375" cy="1857375"/>
                  <wp:effectExtent l="0" t="0" r="9525" b="9525"/>
                  <wp:docPr id="1465365272" name="drawing" descr="people shaking hands with icons for government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365272" name="drawing" descr="people shaking hands with icons for government in the background"/>
                          <pic:cNvPicPr/>
                        </pic:nvPicPr>
                        <pic:blipFill>
                          <a:blip r:embed="rId6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2">
                                    <a14:imgEffect>
                                      <a14:backgroundRemoval t="7422" b="97266" l="4004" r="98438">
                                        <a14:foregroundMark x1="9375" y1="8008" x2="16797" y2="12207"/>
                                        <a14:foregroundMark x1="7129" y1="20215" x2="23340" y2="22461"/>
                                        <a14:foregroundMark x1="43848" y1="7422" x2="55469" y2="8496"/>
                                        <a14:foregroundMark x1="45508" y1="20508" x2="58887" y2="21094"/>
                                        <a14:foregroundMark x1="53809" y1="17090" x2="64063" y2="19336"/>
                                        <a14:foregroundMark x1="54590" y1="14551" x2="62598" y2="13379"/>
                                        <a14:foregroundMark x1="52637" y1="17090" x2="54395" y2="14258"/>
                                        <a14:foregroundMark x1="40137" y1="9961" x2="42969" y2="11621"/>
                                        <a14:foregroundMark x1="37305" y1="18750" x2="41797" y2="18164"/>
                                        <a14:foregroundMark x1="75098" y1="11426" x2="80566" y2="14258"/>
                                        <a14:foregroundMark x1="70020" y1="16211" x2="78516" y2="21875"/>
                                        <a14:foregroundMark x1="11914" y1="30176" x2="11719" y2="78613"/>
                                        <a14:foregroundMark x1="11719" y1="78613" x2="14551" y2="47852"/>
                                        <a14:foregroundMark x1="11133" y1="28418" x2="16797" y2="93945"/>
                                        <a14:foregroundMark x1="6836" y1="38965" x2="5078" y2="94434"/>
                                        <a14:foregroundMark x1="5078" y1="94434" x2="22754" y2="97363"/>
                                        <a14:foregroundMark x1="4004" y1="41504" x2="4004" y2="41504"/>
                                        <a14:foregroundMark x1="85059" y1="33594" x2="77148" y2="93359"/>
                                        <a14:foregroundMark x1="77148" y1="93359" x2="93066" y2="48340"/>
                                        <a14:foregroundMark x1="58594" y1="71387" x2="81641" y2="54883"/>
                                        <a14:foregroundMark x1="93945" y1="37891" x2="93848" y2="95117"/>
                                        <a14:foregroundMark x1="93848" y1="95117" x2="66602" y2="97266"/>
                                        <a14:foregroundMark x1="66602" y1="97266" x2="61719" y2="87109"/>
                                        <a14:foregroundMark x1="97070" y1="56055" x2="97070" y2="56055"/>
                                        <a14:foregroundMark x1="97656" y1="85059" x2="97656" y2="85059"/>
                                        <a14:foregroundMark x1="97070" y1="60059" x2="97070" y2="60059"/>
                                        <a14:foregroundMark x1="96191" y1="52344" x2="98438" y2="6347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E170EF8" w14:textId="77777777" w:rsidR="00163216" w:rsidRDefault="00163216">
            <w:pPr>
              <w:pStyle w:val="EasyRead16"/>
              <w:rPr>
                <w:sz w:val="28"/>
                <w:szCs w:val="28"/>
              </w:rPr>
            </w:pPr>
          </w:p>
          <w:p w14:paraId="7D6F17D3" w14:textId="77777777" w:rsidR="00163216" w:rsidRDefault="00163216">
            <w:pPr>
              <w:pStyle w:val="EasyRead16"/>
              <w:rPr>
                <w:sz w:val="28"/>
                <w:szCs w:val="28"/>
              </w:rPr>
            </w:pPr>
          </w:p>
          <w:p w14:paraId="0F2E7E43" w14:textId="53F416E4" w:rsidR="00163216" w:rsidRDefault="00163216" w:rsidP="00163216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Different parts of the government.</w:t>
            </w:r>
          </w:p>
        </w:tc>
      </w:tr>
      <w:tr w:rsidR="00163216" w:rsidRPr="008E647D" w14:paraId="52909BB6" w14:textId="77777777" w:rsidTr="21FC7BDC">
        <w:trPr>
          <w:cantSplit/>
          <w:trHeight w:val="2835"/>
        </w:trPr>
        <w:tc>
          <w:tcPr>
            <w:tcW w:w="3158" w:type="dxa"/>
          </w:tcPr>
          <w:p w14:paraId="75120238" w14:textId="4176C73B" w:rsidR="00163216" w:rsidRPr="008E647D" w:rsidRDefault="5493E399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2D70997A" wp14:editId="5C2D0732">
                  <wp:extent cx="1857375" cy="1857375"/>
                  <wp:effectExtent l="0" t="0" r="9525" b="9525"/>
                  <wp:docPr id="1790585843" name="drawing" descr="a person with a wall with a stop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0585843" name="drawing" descr="a person with a wall with a stop sign"/>
                          <pic:cNvPicPr/>
                        </pic:nvPicPr>
                        <pic:blipFill>
                          <a:blip r:embed="rId6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4">
                                    <a14:imgEffect>
                                      <a14:backgroundRemoval t="8496" b="98633" l="5762" r="94727">
                                        <a14:foregroundMark x1="19043" y1="56055" x2="29102" y2="90332"/>
                                        <a14:foregroundMark x1="29102" y1="90332" x2="52832" y2="74414"/>
                                        <a14:foregroundMark x1="52832" y1="74414" x2="39258" y2="76855"/>
                                        <a14:foregroundMark x1="16504" y1="66602" x2="20508" y2="93359"/>
                                        <a14:foregroundMark x1="5957" y1="70313" x2="9082" y2="83105"/>
                                        <a14:foregroundMark x1="11426" y1="65137" x2="17969" y2="98730"/>
                                        <a14:foregroundMark x1="31055" y1="62012" x2="40723" y2="96484"/>
                                        <a14:foregroundMark x1="40723" y1="96484" x2="40723" y2="96484"/>
                                        <a14:foregroundMark x1="29590" y1="68262" x2="37598" y2="92773"/>
                                        <a14:foregroundMark x1="25586" y1="60938" x2="47266" y2="63477"/>
                                        <a14:foregroundMark x1="29297" y1="95898" x2="39844" y2="97852"/>
                                        <a14:foregroundMark x1="44629" y1="9961" x2="72559" y2="44238"/>
                                        <a14:foregroundMark x1="72559" y1="44238" x2="84375" y2="18262"/>
                                        <a14:foregroundMark x1="84375" y1="18262" x2="57520" y2="31543"/>
                                        <a14:foregroundMark x1="57520" y1="31543" x2="57520" y2="32129"/>
                                        <a14:foregroundMark x1="44434" y1="8008" x2="78711" y2="9766"/>
                                        <a14:foregroundMark x1="78711" y1="9766" x2="86816" y2="36621"/>
                                        <a14:foregroundMark x1="86816" y1="36621" x2="84961" y2="63965"/>
                                        <a14:foregroundMark x1="84961" y1="63965" x2="82813" y2="66602"/>
                                        <a14:foregroundMark x1="42090" y1="9668" x2="56348" y2="37305"/>
                                        <a14:foregroundMark x1="56348" y1="37305" x2="48926" y2="21875"/>
                                        <a14:foregroundMark x1="41504" y1="6543" x2="73340" y2="6641"/>
                                        <a14:foregroundMark x1="73340" y1="6641" x2="92578" y2="24902"/>
                                        <a14:foregroundMark x1="92578" y1="24902" x2="91016" y2="48926"/>
                                        <a14:foregroundMark x1="74316" y1="8496" x2="94727" y2="11426"/>
                                        <a14:foregroundMark x1="60938" y1="13672" x2="84961" y2="24805"/>
                                        <a14:foregroundMark x1="84961" y1="24805" x2="87109" y2="31836"/>
                                        <a14:foregroundMark x1="59473" y1="13379" x2="83984" y2="13086"/>
                                        <a14:foregroundMark x1="79688" y1="12793" x2="80273" y2="14258"/>
                                        <a14:foregroundMark x1="65430" y1="13379" x2="74316" y2="13379"/>
                                        <a14:foregroundMark x1="44922" y1="30762" x2="59766" y2="55664"/>
                                        <a14:foregroundMark x1="59766" y1="55664" x2="90234" y2="63672"/>
                                        <a14:foregroundMark x1="90234" y1="63672" x2="92188" y2="41797"/>
                                        <a14:foregroundMark x1="59766" y1="45508" x2="90820" y2="44629"/>
                                        <a14:foregroundMark x1="52930" y1="47559" x2="78516" y2="49512"/>
                                        <a14:foregroundMark x1="61719" y1="54102" x2="81348" y2="52637"/>
                                        <a14:foregroundMark x1="92480" y1="65430" x2="59766" y2="6064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8D24EE9" w14:textId="77777777" w:rsidR="00DD344F" w:rsidRDefault="00DD344F">
            <w:pPr>
              <w:pStyle w:val="EasyRead16"/>
              <w:rPr>
                <w:sz w:val="28"/>
                <w:szCs w:val="28"/>
              </w:rPr>
            </w:pPr>
          </w:p>
          <w:p w14:paraId="22047C05" w14:textId="2830CB54" w:rsidR="00163216" w:rsidRDefault="0016321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know that </w:t>
            </w:r>
            <w:r w:rsidR="00DD344F" w:rsidRPr="00052965">
              <w:rPr>
                <w:b/>
                <w:bCs/>
                <w:sz w:val="28"/>
                <w:szCs w:val="28"/>
              </w:rPr>
              <w:t>barriers</w:t>
            </w:r>
            <w:r w:rsidR="00DD344F">
              <w:rPr>
                <w:sz w:val="28"/>
                <w:szCs w:val="28"/>
              </w:rPr>
              <w:t xml:space="preserve"> can stop </w:t>
            </w:r>
            <w:r>
              <w:rPr>
                <w:sz w:val="28"/>
                <w:szCs w:val="28"/>
              </w:rPr>
              <w:t xml:space="preserve">some people </w:t>
            </w:r>
            <w:r w:rsidR="00DD344F">
              <w:rPr>
                <w:sz w:val="28"/>
                <w:szCs w:val="28"/>
              </w:rPr>
              <w:t>from taking part</w:t>
            </w:r>
            <w:r w:rsidR="007B01F4">
              <w:rPr>
                <w:sz w:val="28"/>
                <w:szCs w:val="28"/>
              </w:rPr>
              <w:t xml:space="preserve"> in consultation</w:t>
            </w:r>
            <w:r w:rsidR="00DD344F">
              <w:rPr>
                <w:sz w:val="28"/>
                <w:szCs w:val="28"/>
              </w:rPr>
              <w:t>.</w:t>
            </w:r>
          </w:p>
          <w:p w14:paraId="76F5F3BA" w14:textId="77777777" w:rsidR="00052965" w:rsidRDefault="00052965">
            <w:pPr>
              <w:pStyle w:val="EasyRead16"/>
              <w:rPr>
                <w:sz w:val="28"/>
                <w:szCs w:val="28"/>
              </w:rPr>
            </w:pPr>
          </w:p>
          <w:p w14:paraId="5494134A" w14:textId="77777777" w:rsidR="00052965" w:rsidRDefault="00052965" w:rsidP="00052965">
            <w:pPr>
              <w:spacing w:line="360" w:lineRule="auto"/>
              <w:rPr>
                <w:sz w:val="28"/>
                <w:szCs w:val="28"/>
              </w:rPr>
            </w:pPr>
            <w:r w:rsidRPr="00F56233">
              <w:rPr>
                <w:sz w:val="28"/>
                <w:szCs w:val="28"/>
              </w:rPr>
              <w:t>A barrier is something that stops you from doing what you</w:t>
            </w:r>
          </w:p>
          <w:p w14:paraId="4FB4ED4D" w14:textId="77777777" w:rsidR="00052965" w:rsidRPr="00F56233" w:rsidRDefault="00052965" w:rsidP="00052965">
            <w:pPr>
              <w:spacing w:line="360" w:lineRule="auto"/>
              <w:rPr>
                <w:sz w:val="28"/>
                <w:szCs w:val="28"/>
              </w:rPr>
            </w:pPr>
          </w:p>
          <w:p w14:paraId="6B0080A1" w14:textId="77777777" w:rsidR="00052965" w:rsidRPr="00F56233" w:rsidRDefault="00052965" w:rsidP="00052965">
            <w:pPr>
              <w:pStyle w:val="ListParagraph"/>
              <w:numPr>
                <w:ilvl w:val="0"/>
                <w:numId w:val="21"/>
              </w:numPr>
              <w:spacing w:line="360" w:lineRule="auto"/>
              <w:rPr>
                <w:sz w:val="28"/>
                <w:szCs w:val="28"/>
              </w:rPr>
            </w:pPr>
            <w:r w:rsidRPr="00F56233">
              <w:rPr>
                <w:sz w:val="28"/>
                <w:szCs w:val="28"/>
              </w:rPr>
              <w:t>Want</w:t>
            </w:r>
          </w:p>
          <w:p w14:paraId="4EEC193A" w14:textId="0D472370" w:rsidR="00052965" w:rsidRPr="00052965" w:rsidRDefault="00052965">
            <w:pPr>
              <w:pStyle w:val="ListParagraph"/>
              <w:numPr>
                <w:ilvl w:val="0"/>
                <w:numId w:val="21"/>
              </w:numPr>
              <w:spacing w:line="360" w:lineRule="auto"/>
              <w:rPr>
                <w:sz w:val="28"/>
                <w:szCs w:val="28"/>
              </w:rPr>
            </w:pPr>
            <w:r w:rsidRPr="00F56233">
              <w:rPr>
                <w:sz w:val="28"/>
                <w:szCs w:val="28"/>
              </w:rPr>
              <w:t>Need.</w:t>
            </w:r>
          </w:p>
        </w:tc>
      </w:tr>
      <w:tr w:rsidR="005B2061" w:rsidRPr="008E647D" w14:paraId="7153398C" w14:textId="77777777" w:rsidTr="21FC7BDC">
        <w:trPr>
          <w:cantSplit/>
          <w:trHeight w:val="5103"/>
        </w:trPr>
        <w:tc>
          <w:tcPr>
            <w:tcW w:w="3158" w:type="dxa"/>
          </w:tcPr>
          <w:p w14:paraId="387663B3" w14:textId="0B4A57AF" w:rsidR="005B2061" w:rsidRPr="008E647D" w:rsidRDefault="74584129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28167C39" wp14:editId="44610168">
                  <wp:extent cx="1857375" cy="1857375"/>
                  <wp:effectExtent l="0" t="0" r="0" b="9525"/>
                  <wp:docPr id="389839569" name="drawing" descr="a person with a speech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839569" name="drawing" descr="a person with a speech bubble"/>
                          <pic:cNvPicPr/>
                        </pic:nvPicPr>
                        <pic:blipFill>
                          <a:blip r:embed="rId6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6">
                                    <a14:imgEffect>
                                      <a14:backgroundRemoval t="9961" b="99316" l="7422" r="89844">
                                        <a14:foregroundMark x1="7422" y1="63770" x2="8008" y2="75098"/>
                                        <a14:foregroundMark x1="13965" y1="92480" x2="45215" y2="95313"/>
                                        <a14:foregroundMark x1="16211" y1="99316" x2="50684" y2="98145"/>
                                        <a14:foregroundMark x1="55176" y1="11426" x2="73730" y2="11621"/>
                                        <a14:foregroundMark x1="73145" y1="23047" x2="81641" y2="23926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7820780" w14:textId="77777777" w:rsidR="005B2061" w:rsidRDefault="005B2061">
            <w:pPr>
              <w:pStyle w:val="EasyRead16"/>
              <w:rPr>
                <w:sz w:val="28"/>
                <w:szCs w:val="28"/>
              </w:rPr>
            </w:pPr>
          </w:p>
          <w:p w14:paraId="447F6F48" w14:textId="77777777" w:rsidR="005B2061" w:rsidRDefault="005B206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Some barriers could be</w:t>
            </w:r>
          </w:p>
          <w:p w14:paraId="24B43286" w14:textId="77777777" w:rsidR="005B2061" w:rsidRDefault="005B2061">
            <w:pPr>
              <w:pStyle w:val="EasyRead16"/>
              <w:rPr>
                <w:sz w:val="28"/>
                <w:szCs w:val="28"/>
              </w:rPr>
            </w:pPr>
          </w:p>
          <w:p w14:paraId="30DB8A3E" w14:textId="40C88D57" w:rsidR="005B2061" w:rsidRDefault="005B2061" w:rsidP="005B2061">
            <w:pPr>
              <w:pStyle w:val="EasyRead16"/>
              <w:numPr>
                <w:ilvl w:val="0"/>
                <w:numId w:val="4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Ways they communicate</w:t>
            </w:r>
          </w:p>
        </w:tc>
      </w:tr>
      <w:tr w:rsidR="005B2061" w:rsidRPr="008E647D" w14:paraId="0659C40D" w14:textId="77777777" w:rsidTr="21FC7BDC">
        <w:trPr>
          <w:cantSplit/>
          <w:trHeight w:val="5103"/>
        </w:trPr>
        <w:tc>
          <w:tcPr>
            <w:tcW w:w="3158" w:type="dxa"/>
          </w:tcPr>
          <w:p w14:paraId="4276909D" w14:textId="011A8FFB" w:rsidR="005B2061" w:rsidRPr="008E647D" w:rsidRDefault="10684210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61524D4B" wp14:editId="5E3178F2">
                  <wp:extent cx="1857375" cy="1857375"/>
                  <wp:effectExtent l="0" t="0" r="0" b="0"/>
                  <wp:docPr id="8894506" name="drawing" descr="people talking on the phone in a different langu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4506" name="drawing" descr="people talking on the phone in a different language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DBB3C95" w14:textId="77777777" w:rsidR="005B2061" w:rsidRDefault="005B2061">
            <w:pPr>
              <w:pStyle w:val="EasyRead16"/>
              <w:rPr>
                <w:sz w:val="28"/>
                <w:szCs w:val="28"/>
              </w:rPr>
            </w:pPr>
          </w:p>
          <w:p w14:paraId="58AA5D2F" w14:textId="77777777" w:rsidR="005B2061" w:rsidRDefault="005B2061">
            <w:pPr>
              <w:pStyle w:val="EasyRead16"/>
              <w:rPr>
                <w:sz w:val="28"/>
                <w:szCs w:val="28"/>
              </w:rPr>
            </w:pPr>
          </w:p>
          <w:p w14:paraId="5996B991" w14:textId="7ADC5C54" w:rsidR="005B2061" w:rsidRDefault="005B2061" w:rsidP="005B2061">
            <w:pPr>
              <w:pStyle w:val="EasyRead16"/>
              <w:numPr>
                <w:ilvl w:val="0"/>
                <w:numId w:val="4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language they speak</w:t>
            </w:r>
          </w:p>
        </w:tc>
      </w:tr>
      <w:tr w:rsidR="005B2061" w:rsidRPr="008E647D" w14:paraId="598A6170" w14:textId="77777777" w:rsidTr="21FC7BDC">
        <w:trPr>
          <w:cantSplit/>
          <w:trHeight w:val="2835"/>
        </w:trPr>
        <w:tc>
          <w:tcPr>
            <w:tcW w:w="3158" w:type="dxa"/>
          </w:tcPr>
          <w:p w14:paraId="19F75DFB" w14:textId="7F185245" w:rsidR="005B2061" w:rsidRPr="008E647D" w:rsidRDefault="2EE585CE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7C20BBD0" wp14:editId="6E79790C">
                  <wp:extent cx="1857375" cy="1857375"/>
                  <wp:effectExtent l="0" t="0" r="0" b="9525"/>
                  <wp:docPr id="1407008024" name="drawing" descr="a group of people with a person by them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7008024" name="drawing" descr="a group of people with a person by themself"/>
                          <pic:cNvPicPr/>
                        </pic:nvPicPr>
                        <pic:blipFill>
                          <a:blip r:embed="rId6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9">
                                    <a14:imgEffect>
                                      <a14:backgroundRemoval t="9375" b="97266" l="5469" r="90137">
                                        <a14:foregroundMark x1="13672" y1="24805" x2="13672" y2="24805"/>
                                        <a14:foregroundMark x1="13086" y1="28711" x2="13086" y2="28711"/>
                                        <a14:foregroundMark x1="10840" y1="33008" x2="10840" y2="33008"/>
                                        <a14:foregroundMark x1="9668" y1="11914" x2="9668" y2="11914"/>
                                        <a14:foregroundMark x1="5664" y1="22168" x2="5664" y2="22168"/>
                                        <a14:foregroundMark x1="10547" y1="27637" x2="10547" y2="27637"/>
                                        <a14:foregroundMark x1="33594" y1="17676" x2="33594" y2="17676"/>
                                        <a14:foregroundMark x1="41797" y1="17676" x2="41797" y2="17676"/>
                                        <a14:foregroundMark x1="90234" y1="66016" x2="90234" y2="66016"/>
                                        <a14:foregroundMark x1="74023" y1="93359" x2="74023" y2="93359"/>
                                        <a14:foregroundMark x1="44922" y1="93066" x2="44922" y2="93066"/>
                                        <a14:foregroundMark x1="56934" y1="92188" x2="56934" y2="92188"/>
                                        <a14:foregroundMark x1="58594" y1="92773" x2="63770" y2="94727"/>
                                        <a14:foregroundMark x1="63770" y1="94727" x2="63770" y2="94727"/>
                                        <a14:foregroundMark x1="70898" y1="93945" x2="81641" y2="97363"/>
                                        <a14:foregroundMark x1="34473" y1="20801" x2="34180" y2="33301"/>
                                        <a14:foregroundMark x1="23633" y1="12500" x2="23633" y2="12500"/>
                                        <a14:foregroundMark x1="13086" y1="16211" x2="13086" y2="16211"/>
                                        <a14:foregroundMark x1="32715" y1="10840" x2="32715" y2="10840"/>
                                        <a14:foregroundMark x1="43262" y1="9375" x2="43262" y2="9375"/>
                                        <a14:foregroundMark x1="34180" y1="10254" x2="34180" y2="19336"/>
                                        <a14:foregroundMark x1="23340" y1="30762" x2="19629" y2="3896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1D7E858" w14:textId="77777777" w:rsidR="005B2061" w:rsidRDefault="005B2061">
            <w:pPr>
              <w:pStyle w:val="EasyRead16"/>
              <w:rPr>
                <w:sz w:val="28"/>
                <w:szCs w:val="28"/>
              </w:rPr>
            </w:pPr>
          </w:p>
          <w:p w14:paraId="70FDECCB" w14:textId="77777777" w:rsidR="005B2061" w:rsidRDefault="005B2061">
            <w:pPr>
              <w:pStyle w:val="EasyRead16"/>
              <w:rPr>
                <w:sz w:val="28"/>
                <w:szCs w:val="28"/>
              </w:rPr>
            </w:pPr>
          </w:p>
          <w:p w14:paraId="54EAE2BD" w14:textId="77777777" w:rsidR="005B2061" w:rsidRDefault="005B2061" w:rsidP="005B2061">
            <w:pPr>
              <w:pStyle w:val="EasyRead16"/>
              <w:numPr>
                <w:ilvl w:val="0"/>
                <w:numId w:val="4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are </w:t>
            </w:r>
            <w:r w:rsidRPr="00C72B5E">
              <w:rPr>
                <w:b/>
                <w:bCs/>
                <w:sz w:val="28"/>
                <w:szCs w:val="28"/>
              </w:rPr>
              <w:t>isolated</w:t>
            </w:r>
          </w:p>
          <w:p w14:paraId="488C320D" w14:textId="77777777" w:rsidR="00C72B5E" w:rsidRDefault="00C72B5E" w:rsidP="00C72B5E">
            <w:pPr>
              <w:pStyle w:val="EasyRead16"/>
              <w:rPr>
                <w:sz w:val="28"/>
                <w:szCs w:val="28"/>
              </w:rPr>
            </w:pPr>
          </w:p>
          <w:p w14:paraId="41DD1563" w14:textId="4568FEA7" w:rsidR="00C72B5E" w:rsidRDefault="00C72B5E" w:rsidP="00C72B5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Isolated means being alone.</w:t>
            </w:r>
          </w:p>
        </w:tc>
      </w:tr>
      <w:tr w:rsidR="00C72B5E" w:rsidRPr="008E647D" w14:paraId="659E3236" w14:textId="77777777" w:rsidTr="21FC7BDC">
        <w:trPr>
          <w:cantSplit/>
          <w:trHeight w:val="4536"/>
        </w:trPr>
        <w:tc>
          <w:tcPr>
            <w:tcW w:w="3158" w:type="dxa"/>
          </w:tcPr>
          <w:p w14:paraId="0EBC6251" w14:textId="178BCA1E" w:rsidR="00C72B5E" w:rsidRPr="008E647D" w:rsidRDefault="696472AF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015D6089" wp14:editId="76F359ED">
                  <wp:extent cx="1857375" cy="1857375"/>
                  <wp:effectExtent l="0" t="0" r="0" b="0"/>
                  <wp:docPr id="456785492" name="drawing" descr="a person looking scar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785492" name="drawing" descr="a person looking scared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2458AA7" w14:textId="77777777" w:rsidR="00C72B5E" w:rsidRDefault="00C72B5E">
            <w:pPr>
              <w:pStyle w:val="EasyRead16"/>
              <w:rPr>
                <w:sz w:val="28"/>
                <w:szCs w:val="28"/>
              </w:rPr>
            </w:pPr>
          </w:p>
          <w:p w14:paraId="2047285B" w14:textId="77777777" w:rsidR="00C72B5E" w:rsidRDefault="00C72B5E">
            <w:pPr>
              <w:pStyle w:val="EasyRead16"/>
              <w:rPr>
                <w:sz w:val="28"/>
                <w:szCs w:val="28"/>
              </w:rPr>
            </w:pPr>
          </w:p>
          <w:p w14:paraId="6C14661C" w14:textId="404773DC" w:rsidR="00C72B5E" w:rsidRDefault="00C72B5E" w:rsidP="00C72B5E">
            <w:pPr>
              <w:pStyle w:val="EasyRead16"/>
              <w:numPr>
                <w:ilvl w:val="0"/>
                <w:numId w:val="4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Being scared to speak up</w:t>
            </w:r>
          </w:p>
        </w:tc>
      </w:tr>
      <w:tr w:rsidR="00DD344F" w:rsidRPr="008E647D" w14:paraId="01D9F354" w14:textId="77777777" w:rsidTr="21FC7BDC">
        <w:trPr>
          <w:cantSplit/>
          <w:trHeight w:val="2835"/>
        </w:trPr>
        <w:tc>
          <w:tcPr>
            <w:tcW w:w="3158" w:type="dxa"/>
          </w:tcPr>
          <w:p w14:paraId="241E5F86" w14:textId="6EBA64E8" w:rsidR="00DD344F" w:rsidRPr="008E647D" w:rsidRDefault="1C08734B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372E9746" wp14:editId="2BACFF90">
                  <wp:extent cx="1857375" cy="1857375"/>
                  <wp:effectExtent l="0" t="0" r="9525" b="0"/>
                  <wp:docPr id="25217225" name="drawing" descr="people not being able to take 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17225" name="drawing" descr="people not being able to take part"/>
                          <pic:cNvPicPr/>
                        </pic:nvPicPr>
                        <pic:blipFill>
                          <a:blip r:embed="rId7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2">
                                    <a14:imgEffect>
                                      <a14:backgroundRemoval t="9961" b="89844" l="1660" r="98438">
                                        <a14:foregroundMark x1="88770" y1="32422" x2="88770" y2="32422"/>
                                        <a14:foregroundMark x1="93945" y1="33594" x2="93945" y2="33594"/>
                                        <a14:foregroundMark x1="98438" y1="52930" x2="98438" y2="52930"/>
                                        <a14:foregroundMark x1="7129" y1="55176" x2="7129" y2="55176"/>
                                        <a14:foregroundMark x1="1660" y1="66016" x2="1660" y2="66016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8F2A719" w14:textId="77777777" w:rsidR="00DD344F" w:rsidRDefault="00DD344F">
            <w:pPr>
              <w:pStyle w:val="EasyRead16"/>
              <w:rPr>
                <w:sz w:val="28"/>
                <w:szCs w:val="28"/>
              </w:rPr>
            </w:pPr>
          </w:p>
          <w:p w14:paraId="62A6D466" w14:textId="77777777" w:rsidR="00EF01C8" w:rsidRDefault="00EF01C8">
            <w:pPr>
              <w:pStyle w:val="EasyRead16"/>
              <w:rPr>
                <w:sz w:val="28"/>
                <w:szCs w:val="28"/>
              </w:rPr>
            </w:pPr>
          </w:p>
          <w:p w14:paraId="3C436DD9" w14:textId="106E5923" w:rsidR="00DD344F" w:rsidRDefault="0064395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know some people could </w:t>
            </w:r>
            <w:r w:rsidRPr="00EF01C8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take </w:t>
            </w:r>
            <w:r w:rsidR="00EF01C8">
              <w:rPr>
                <w:sz w:val="28"/>
                <w:szCs w:val="28"/>
              </w:rPr>
              <w:t>part in our consultation.</w:t>
            </w:r>
          </w:p>
        </w:tc>
      </w:tr>
    </w:tbl>
    <w:p w14:paraId="3D251590" w14:textId="77777777" w:rsidR="00516053" w:rsidRDefault="00516053" w:rsidP="00516053">
      <w:r>
        <w:br w:type="page"/>
      </w:r>
    </w:p>
    <w:p w14:paraId="36E15704" w14:textId="32A5C26F" w:rsidR="00354A38" w:rsidRPr="00727303" w:rsidRDefault="211C0EEA" w:rsidP="5C1A1679">
      <w:pPr>
        <w:pStyle w:val="Heading2"/>
        <w:rPr>
          <w:color w:val="358189"/>
          <w:sz w:val="48"/>
          <w:szCs w:val="48"/>
        </w:rPr>
      </w:pPr>
      <w:r w:rsidRPr="21FC7BDC">
        <w:rPr>
          <w:color w:val="358189"/>
          <w:sz w:val="48"/>
          <w:szCs w:val="48"/>
        </w:rPr>
        <w:t>Contact us</w:t>
      </w:r>
    </w:p>
    <w:p w14:paraId="4918BD3B" w14:textId="77777777" w:rsidR="00354A38" w:rsidRDefault="00354A38"/>
    <w:tbl>
      <w:tblPr>
        <w:tblStyle w:val="TableGrid"/>
        <w:tblW w:w="9083" w:type="dxa"/>
        <w:tblInd w:w="5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9C0737" w:rsidRPr="007445C0" w14:paraId="197870A4" w14:textId="77777777" w:rsidTr="007B792E">
        <w:trPr>
          <w:cantSplit/>
          <w:trHeight w:val="3119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353B902F" w14:textId="6E45206B" w:rsidR="00D51640" w:rsidRPr="0070723D" w:rsidRDefault="17DC87A1" w:rsidP="007445C0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3FBE7A31" wp14:editId="616D53CE">
                  <wp:extent cx="1568903" cy="1512000"/>
                  <wp:effectExtent l="0" t="0" r="0" b="0"/>
                  <wp:docPr id="1450252773" name="Picture 1450252773" descr="white circle with teal i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903" cy="15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2ECB3181" w14:textId="77777777" w:rsidR="0070723D" w:rsidRDefault="0070723D" w:rsidP="5C1A1679">
            <w:pPr>
              <w:spacing w:line="360" w:lineRule="auto"/>
              <w:rPr>
                <w:sz w:val="28"/>
                <w:szCs w:val="28"/>
              </w:rPr>
            </w:pPr>
          </w:p>
          <w:p w14:paraId="49172F25" w14:textId="3C8E010D" w:rsidR="00D51640" w:rsidRPr="007445C0" w:rsidRDefault="26E19A65" w:rsidP="5C1A1679">
            <w:pPr>
              <w:spacing w:line="360" w:lineRule="auto"/>
              <w:rPr>
                <w:sz w:val="28"/>
                <w:szCs w:val="28"/>
              </w:rPr>
            </w:pPr>
            <w:r w:rsidRPr="5C1A1679">
              <w:rPr>
                <w:sz w:val="28"/>
                <w:szCs w:val="28"/>
              </w:rPr>
              <w:t xml:space="preserve">You can contact us if you </w:t>
            </w:r>
            <w:r w:rsidRPr="5C1A1679">
              <w:rPr>
                <w:b/>
                <w:bCs/>
                <w:sz w:val="28"/>
                <w:szCs w:val="28"/>
              </w:rPr>
              <w:t>need more information.</w:t>
            </w:r>
          </w:p>
        </w:tc>
      </w:tr>
      <w:tr w:rsidR="009C0737" w:rsidRPr="007445C0" w14:paraId="266FE053" w14:textId="77777777" w:rsidTr="007B792E">
        <w:trPr>
          <w:cantSplit/>
          <w:trHeight w:val="3119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3C860105" w14:textId="12FCFA82" w:rsidR="00D51640" w:rsidRPr="008843DE" w:rsidRDefault="4A774ABD" w:rsidP="007445C0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71F1425C" wp14:editId="5C55C4D7">
                  <wp:extent cx="1557886" cy="1728000"/>
                  <wp:effectExtent l="0" t="0" r="0" b="0"/>
                  <wp:docPr id="1758905348" name="Picture 1758905348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886" cy="17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21D12153" w14:textId="77777777" w:rsidR="008843DE" w:rsidRDefault="008843DE" w:rsidP="5C1A1679">
            <w:pPr>
              <w:spacing w:line="360" w:lineRule="auto"/>
              <w:rPr>
                <w:sz w:val="28"/>
                <w:szCs w:val="28"/>
              </w:rPr>
            </w:pPr>
          </w:p>
          <w:p w14:paraId="1DA9D3C3" w14:textId="6883C2B2" w:rsidR="00D51640" w:rsidRDefault="26E19A65" w:rsidP="5C1A1679">
            <w:pPr>
              <w:spacing w:line="360" w:lineRule="auto"/>
              <w:rPr>
                <w:sz w:val="28"/>
                <w:szCs w:val="28"/>
              </w:rPr>
            </w:pPr>
            <w:r w:rsidRPr="5C1A1679">
              <w:rPr>
                <w:sz w:val="28"/>
                <w:szCs w:val="28"/>
              </w:rPr>
              <w:t xml:space="preserve">You can </w:t>
            </w:r>
            <w:r w:rsidR="60060FDE" w:rsidRPr="5C1A1679">
              <w:rPr>
                <w:sz w:val="28"/>
                <w:szCs w:val="28"/>
              </w:rPr>
              <w:t xml:space="preserve">send us an </w:t>
            </w:r>
            <w:r w:rsidRPr="5C1A1679">
              <w:rPr>
                <w:sz w:val="28"/>
                <w:szCs w:val="28"/>
              </w:rPr>
              <w:t>email</w:t>
            </w:r>
            <w:r w:rsidR="60060FDE" w:rsidRPr="5C1A1679">
              <w:rPr>
                <w:sz w:val="28"/>
                <w:szCs w:val="28"/>
              </w:rPr>
              <w:t>.</w:t>
            </w:r>
          </w:p>
          <w:p w14:paraId="4BF4CB07" w14:textId="77777777" w:rsidR="00512C1B" w:rsidRDefault="00512C1B" w:rsidP="5C1A1679">
            <w:pPr>
              <w:spacing w:line="360" w:lineRule="auto"/>
              <w:rPr>
                <w:sz w:val="28"/>
                <w:szCs w:val="28"/>
              </w:rPr>
            </w:pPr>
          </w:p>
          <w:p w14:paraId="7BE1F48E" w14:textId="3135DDFE" w:rsidR="00512C1B" w:rsidRPr="007445C0" w:rsidRDefault="00C46505" w:rsidP="5C1A1679">
            <w:pPr>
              <w:spacing w:line="360" w:lineRule="auto"/>
              <w:rPr>
                <w:sz w:val="28"/>
                <w:szCs w:val="28"/>
              </w:rPr>
            </w:pPr>
            <w:hyperlink r:id="rId75" w:history="1">
              <w:r w:rsidRPr="00C46505">
                <w:rPr>
                  <w:rStyle w:val="Hyperlink"/>
                  <w:sz w:val="28"/>
                  <w:szCs w:val="28"/>
                </w:rPr>
                <w:t>disabilityadvocacyreforms@health.gov.au</w:t>
              </w:r>
            </w:hyperlink>
          </w:p>
        </w:tc>
      </w:tr>
      <w:tr w:rsidR="009C0737" w:rsidRPr="007445C0" w14:paraId="55ACDD27" w14:textId="77777777" w:rsidTr="007B792E">
        <w:trPr>
          <w:cantSplit/>
          <w:trHeight w:val="2542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6849FD8F" w14:textId="0FF96A39" w:rsidR="00D51640" w:rsidRPr="008843DE" w:rsidRDefault="007E7B3A" w:rsidP="007445C0">
            <w:pPr>
              <w:spacing w:line="360" w:lineRule="auto"/>
              <w:rPr>
                <w:noProof/>
              </w:rPr>
            </w:pPr>
            <w:r w:rsidRPr="007E7B3A">
              <w:rPr>
                <w:noProof/>
              </w:rPr>
              <w:drawing>
                <wp:inline distT="0" distB="0" distL="0" distR="0" wp14:anchorId="2D138C54" wp14:editId="644A813F">
                  <wp:extent cx="1840230" cy="1840230"/>
                  <wp:effectExtent l="0" t="0" r="7620" b="7620"/>
                  <wp:docPr id="1799499186" name="Picture 4" descr="teal and blue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9499186" name="Picture 4" descr="teal and blue compu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2AA5DAE7" w14:textId="77777777" w:rsidR="008843DE" w:rsidRDefault="008843DE" w:rsidP="5C1A1679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6EB7B617" w14:textId="37CB8712" w:rsidR="00D51640" w:rsidRDefault="60060FDE" w:rsidP="5C1A1679">
            <w:pPr>
              <w:spacing w:line="360" w:lineRule="auto"/>
              <w:rPr>
                <w:sz w:val="28"/>
                <w:szCs w:val="28"/>
              </w:rPr>
            </w:pPr>
            <w:r w:rsidRPr="5C1A1679">
              <w:rPr>
                <w:sz w:val="28"/>
                <w:szCs w:val="28"/>
                <w:lang w:val="en-US"/>
              </w:rPr>
              <w:t>You can look at our website.</w:t>
            </w:r>
          </w:p>
          <w:p w14:paraId="14E28C97" w14:textId="69EB3703" w:rsidR="00512C1B" w:rsidRDefault="00512C1B" w:rsidP="0090505A">
            <w:pPr>
              <w:spacing w:line="360" w:lineRule="auto"/>
              <w:rPr>
                <w:sz w:val="28"/>
                <w:szCs w:val="28"/>
              </w:rPr>
            </w:pPr>
          </w:p>
          <w:p w14:paraId="79914910" w14:textId="28E79F39" w:rsidR="0090505A" w:rsidRPr="00512C1B" w:rsidRDefault="00D574F5" w:rsidP="00D574F5">
            <w:pPr>
              <w:spacing w:line="360" w:lineRule="auto"/>
              <w:rPr>
                <w:sz w:val="28"/>
                <w:szCs w:val="28"/>
              </w:rPr>
            </w:pPr>
            <w:hyperlink r:id="rId77" w:history="1">
              <w:r>
                <w:rPr>
                  <w:rStyle w:val="Hyperlink"/>
                  <w:sz w:val="28"/>
                  <w:szCs w:val="28"/>
                </w:rPr>
                <w:t>consultations.health.gov.au/disability-and-carers-group/individual-disability-advocacy-reform/</w:t>
              </w:r>
            </w:hyperlink>
          </w:p>
        </w:tc>
      </w:tr>
    </w:tbl>
    <w:p w14:paraId="195A4E90" w14:textId="41B2CC34" w:rsidR="6F6D549D" w:rsidRDefault="6F6D549D" w:rsidP="1B2A2CB1">
      <w:pPr>
        <w:rPr>
          <w:noProof/>
        </w:rPr>
      </w:pPr>
    </w:p>
    <w:p w14:paraId="4F997C37" w14:textId="77777777" w:rsidR="007B792E" w:rsidRDefault="007B792E" w:rsidP="1B2A2CB1">
      <w:pPr>
        <w:rPr>
          <w:noProof/>
        </w:rPr>
      </w:pPr>
    </w:p>
    <w:p w14:paraId="6110FFF1" w14:textId="158553B3" w:rsidR="007B792E" w:rsidRDefault="007B792E" w:rsidP="21FC7BDC">
      <w:pPr>
        <w:rPr>
          <w:noProof/>
        </w:rPr>
      </w:pPr>
    </w:p>
    <w:p w14:paraId="22AD3914" w14:textId="2E623810" w:rsidR="2A4AB6BF" w:rsidRDefault="2A4AB6BF" w:rsidP="17C59AD4">
      <w:pPr>
        <w:jc w:val="center"/>
        <w:rPr>
          <w:rFonts w:eastAsia="Arial" w:cs="Arial"/>
          <w:color w:val="000000" w:themeColor="text1"/>
          <w:sz w:val="24"/>
          <w:szCs w:val="24"/>
        </w:rPr>
      </w:pPr>
      <w:r w:rsidRPr="17C59AD4">
        <w:rPr>
          <w:rFonts w:eastAsia="Arial" w:cs="Arial"/>
          <w:color w:val="000000" w:themeColor="text1"/>
          <w:sz w:val="24"/>
          <w:szCs w:val="24"/>
        </w:rPr>
        <w:t>Some images in this Easy Read were made using AI.</w:t>
      </w:r>
    </w:p>
    <w:p w14:paraId="47F57F46" w14:textId="576EB041" w:rsidR="2A4AB6BF" w:rsidRDefault="2A4AB6BF" w:rsidP="17C59AD4">
      <w:pPr>
        <w:spacing w:line="360" w:lineRule="auto"/>
        <w:jc w:val="center"/>
        <w:rPr>
          <w:rFonts w:eastAsia="Arial" w:cs="Arial"/>
          <w:color w:val="000000" w:themeColor="text1"/>
          <w:sz w:val="24"/>
          <w:szCs w:val="24"/>
          <w:lang w:val="en-US"/>
        </w:rPr>
      </w:pPr>
      <w:r w:rsidRPr="17C59AD4">
        <w:rPr>
          <w:rFonts w:eastAsia="Arial" w:cs="Arial"/>
          <w:color w:val="000000" w:themeColor="text1"/>
          <w:sz w:val="24"/>
          <w:szCs w:val="24"/>
        </w:rPr>
        <w:t xml:space="preserve">You must </w:t>
      </w:r>
      <w:r w:rsidRPr="17C59AD4">
        <w:rPr>
          <w:rFonts w:eastAsia="Arial" w:cs="Arial"/>
          <w:b/>
          <w:bCs/>
          <w:color w:val="000000" w:themeColor="text1"/>
          <w:sz w:val="24"/>
          <w:szCs w:val="24"/>
        </w:rPr>
        <w:t>not</w:t>
      </w:r>
      <w:r w:rsidRPr="17C59AD4">
        <w:rPr>
          <w:rFonts w:eastAsia="Arial" w:cs="Arial"/>
          <w:color w:val="000000" w:themeColor="text1"/>
          <w:sz w:val="24"/>
          <w:szCs w:val="24"/>
        </w:rPr>
        <w:t xml:space="preserve"> share or copy any of the images without permission.</w:t>
      </w:r>
    </w:p>
    <w:p w14:paraId="2A6E9071" w14:textId="250F0CEC" w:rsidR="17C59AD4" w:rsidRDefault="7C88A5B3" w:rsidP="006C688F">
      <w:pPr>
        <w:spacing w:line="360" w:lineRule="auto"/>
        <w:jc w:val="center"/>
        <w:rPr>
          <w:rFonts w:eastAsia="Arial" w:cs="Arial"/>
          <w:sz w:val="24"/>
          <w:szCs w:val="24"/>
        </w:rPr>
      </w:pPr>
      <w:r w:rsidRPr="21FC7BDC">
        <w:rPr>
          <w:rFonts w:eastAsia="Arial" w:cs="Arial"/>
          <w:color w:val="000000" w:themeColor="text1"/>
          <w:sz w:val="24"/>
          <w:szCs w:val="24"/>
        </w:rPr>
        <w:t>March</w:t>
      </w:r>
      <w:r w:rsidR="11EFE473" w:rsidRPr="21FC7BDC">
        <w:rPr>
          <w:rFonts w:eastAsia="Arial" w:cs="Arial"/>
          <w:color w:val="000000" w:themeColor="text1"/>
          <w:sz w:val="24"/>
          <w:szCs w:val="24"/>
        </w:rPr>
        <w:t xml:space="preserve"> 2026.</w:t>
      </w:r>
    </w:p>
    <w:sectPr w:rsidR="17C59AD4" w:rsidSect="006D260B">
      <w:headerReference w:type="even" r:id="rId78"/>
      <w:headerReference w:type="default" r:id="rId79"/>
      <w:footerReference w:type="even" r:id="rId80"/>
      <w:footerReference w:type="default" r:id="rId81"/>
      <w:headerReference w:type="first" r:id="rId82"/>
      <w:footerReference w:type="first" r:id="rId83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78D3E37" w14:textId="77777777" w:rsidR="00CC7428" w:rsidRDefault="00CC7428" w:rsidP="00B04ED8">
      <w:pPr>
        <w:spacing w:after="0" w:line="240" w:lineRule="auto"/>
      </w:pPr>
      <w:r>
        <w:separator/>
      </w:r>
    </w:p>
  </w:endnote>
  <w:endnote w:type="continuationSeparator" w:id="0">
    <w:p w14:paraId="7D5DCB68" w14:textId="77777777" w:rsidR="00CC7428" w:rsidRDefault="00CC7428" w:rsidP="00B04ED8">
      <w:pPr>
        <w:spacing w:after="0" w:line="240" w:lineRule="auto"/>
      </w:pPr>
      <w:r>
        <w:continuationSeparator/>
      </w:r>
    </w:p>
  </w:endnote>
  <w:endnote w:type="continuationNotice" w:id="1">
    <w:p w14:paraId="519B6E45" w14:textId="77777777" w:rsidR="00CC7428" w:rsidRDefault="00CC7428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70E4E9" w14:textId="7FC9FBE4" w:rsidR="00696CF7" w:rsidRDefault="00696CF7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02D15012" wp14:editId="578D8AA5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04495"/>
              <wp:effectExtent l="0" t="0" r="635" b="0"/>
              <wp:wrapNone/>
              <wp:docPr id="2136000177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D197D93" w14:textId="45F33BDB" w:rsidR="00696CF7" w:rsidRPr="00696CF7" w:rsidRDefault="00696CF7" w:rsidP="00696CF7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696CF7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 xmlns:a="http://schemas.openxmlformats.org/drawingml/2006/main" xmlns:aclsh="http://schemas.microsoft.com/office/drawing/2020/classificationShape" xmlns:arto="http://schemas.microsoft.com/office/word/2006/arto">
          <w:pict>
            <v:shapetype id="_x0000_t202" coordsize="21600,21600" o:spt="202" path="m,l,21600r21600,l21600,xe" w14:anchorId="02D15012">
              <v:stroke joinstyle="miter"/>
              <v:path gradientshapeok="t" o:connecttype="rect"/>
            </v:shapetype>
            <v:shape id="Text Box 5" style="position:absolute;margin-left:0;margin-top:0;width:43.45pt;height:31.85pt;z-index:251658240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alt="OFFICIAL" o:spid="_x0000_s1027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">
              <v:textbox style="mso-fit-shape-to-text:t" inset="0,0,0,15pt">
                <w:txbxContent>
                  <w:p w:rsidRPr="00696CF7" w:rsidR="00696CF7" w:rsidP="00696CF7" w:rsidRDefault="00696CF7" w14:paraId="2D197D93" w14:textId="45F33BDB">
                    <w:pPr>
                      <w:spacing w:after="0"/>
                      <w:rPr>
                        <w:rFonts w:ascii="Calibri" w:hAnsi="Calibri" w:eastAsia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696CF7">
                      <w:rPr>
                        <w:rFonts w:ascii="Calibri" w:hAnsi="Calibri" w:eastAsia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BD5C84" w14:textId="539BEBE2" w:rsidR="00B04ED8" w:rsidRPr="00BB43CB" w:rsidRDefault="00000000" w:rsidP="00BB43CB">
    <w:pPr>
      <w:pStyle w:val="Footer"/>
      <w:jc w:val="right"/>
      <w:rPr>
        <w:sz w:val="32"/>
        <w:szCs w:val="32"/>
      </w:rPr>
    </w:pPr>
    <w:sdt>
      <w:sdtPr>
        <w:id w:val="668830175"/>
        <w:docPartObj>
          <w:docPartGallery w:val="Page Numbers (Bottom of Page)"/>
          <w:docPartUnique/>
        </w:docPartObj>
      </w:sdtPr>
      <w:sdtEndPr>
        <w:rPr>
          <w:noProof/>
          <w:sz w:val="32"/>
          <w:szCs w:val="32"/>
        </w:rPr>
      </w:sdtEndPr>
      <w:sdtContent>
        <w:r w:rsidR="00BB43CB" w:rsidRPr="5C1A1679">
          <w:rPr>
            <w:noProof/>
            <w:sz w:val="28"/>
            <w:szCs w:val="28"/>
          </w:rPr>
          <w:fldChar w:fldCharType="begin"/>
        </w:r>
        <w:r w:rsidR="00BB43CB" w:rsidRPr="5C1A1679">
          <w:rPr>
            <w:sz w:val="32"/>
            <w:szCs w:val="32"/>
          </w:rPr>
          <w:instrText xml:space="preserve"> PAGE   \* MERGEFORMAT </w:instrText>
        </w:r>
        <w:r w:rsidR="00BB43CB" w:rsidRPr="5C1A1679">
          <w:rPr>
            <w:sz w:val="32"/>
            <w:szCs w:val="32"/>
          </w:rPr>
          <w:fldChar w:fldCharType="separate"/>
        </w:r>
        <w:r w:rsidR="5C1A1679" w:rsidRPr="5C1A1679">
          <w:rPr>
            <w:noProof/>
            <w:sz w:val="28"/>
            <w:szCs w:val="28"/>
          </w:rPr>
          <w:t>2</w:t>
        </w:r>
        <w:r w:rsidR="00BB43CB" w:rsidRPr="5C1A1679">
          <w:rPr>
            <w:noProof/>
            <w:sz w:val="28"/>
            <w:szCs w:val="28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B63146" w14:textId="755C8E6D" w:rsidR="003D5871" w:rsidRDefault="003D5871">
    <w:pPr>
      <w:pStyle w:val="Footer"/>
    </w:pPr>
    <w:r w:rsidRPr="00FD018D">
      <w:rPr>
        <w:noProof/>
      </w:rPr>
      <w:drawing>
        <wp:anchor distT="0" distB="0" distL="114300" distR="114300" simplePos="0" relativeHeight="251656192" behindDoc="0" locked="0" layoutInCell="1" allowOverlap="1" wp14:anchorId="3A63020F" wp14:editId="7AD0DADD">
          <wp:simplePos x="0" y="0"/>
          <wp:positionH relativeFrom="column">
            <wp:posOffset>4381500</wp:posOffset>
          </wp:positionH>
          <wp:positionV relativeFrom="paragraph">
            <wp:posOffset>-1485900</wp:posOffset>
          </wp:positionV>
          <wp:extent cx="1841500" cy="2026285"/>
          <wp:effectExtent l="0" t="0" r="0" b="0"/>
          <wp:wrapSquare wrapText="bothSides"/>
          <wp:docPr id="341271985" name="Picture 1" descr="Teal circle with white page with Easy Read on i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1271985" name="Picture 1" descr="Teal circle with white page with Easy Read on it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41500" cy="2026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BF98F42" w14:textId="77777777" w:rsidR="00CC7428" w:rsidRDefault="00CC7428" w:rsidP="00B04ED8">
      <w:pPr>
        <w:spacing w:after="0" w:line="240" w:lineRule="auto"/>
      </w:pPr>
      <w:r>
        <w:separator/>
      </w:r>
    </w:p>
  </w:footnote>
  <w:footnote w:type="continuationSeparator" w:id="0">
    <w:p w14:paraId="0F33CC4A" w14:textId="77777777" w:rsidR="00CC7428" w:rsidRDefault="00CC7428" w:rsidP="00B04ED8">
      <w:pPr>
        <w:spacing w:after="0" w:line="240" w:lineRule="auto"/>
      </w:pPr>
      <w:r>
        <w:continuationSeparator/>
      </w:r>
    </w:p>
  </w:footnote>
  <w:footnote w:type="continuationNotice" w:id="1">
    <w:p w14:paraId="5B475180" w14:textId="77777777" w:rsidR="00CC7428" w:rsidRDefault="00CC7428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DE4F04" w14:textId="03DCF89A" w:rsidR="00696CF7" w:rsidRDefault="00696CF7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4F39D8FA" wp14:editId="4663389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04495"/>
              <wp:effectExtent l="0" t="0" r="635" b="14605"/>
              <wp:wrapNone/>
              <wp:docPr id="942647601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33C0759" w14:textId="20F2B002" w:rsidR="00696CF7" w:rsidRPr="00696CF7" w:rsidRDefault="00696CF7" w:rsidP="00696CF7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696CF7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 xmlns:a="http://schemas.openxmlformats.org/drawingml/2006/main" xmlns:aclsh="http://schemas.microsoft.com/office/drawing/2020/classificationShape" xmlns:arto="http://schemas.microsoft.com/office/word/2006/arto">
          <w:pict>
            <v:shapetype id="_x0000_t202" coordsize="21600,21600" o:spt="202" path="m,l,21600r21600,l21600,xe" w14:anchorId="4F39D8FA">
              <v:stroke joinstyle="miter"/>
              <v:path gradientshapeok="t" o:connecttype="rect"/>
            </v:shapetype>
            <v:shape id="Text Box 2" style="position:absolute;margin-left:0;margin-top:0;width:43.45pt;height:31.85pt;z-index:251657216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alt="OFFICIAL" o:spid="_x0000_s1026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">
              <v:textbox style="mso-fit-shape-to-text:t" inset="0,15pt,0,0">
                <w:txbxContent>
                  <w:p w:rsidRPr="00696CF7" w:rsidR="00696CF7" w:rsidP="00696CF7" w:rsidRDefault="00696CF7" w14:paraId="333C0759" w14:textId="20F2B002">
                    <w:pPr>
                      <w:spacing w:after="0"/>
                      <w:rPr>
                        <w:rFonts w:ascii="Calibri" w:hAnsi="Calibri" w:eastAsia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696CF7">
                      <w:rPr>
                        <w:rFonts w:ascii="Calibri" w:hAnsi="Calibri" w:eastAsia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1CE63B" w14:textId="6C17D1C5" w:rsidR="00696CF7" w:rsidRDefault="00696CF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91E033" w14:textId="2D982930" w:rsidR="002950E3" w:rsidRPr="00E642D6" w:rsidRDefault="00DF635C" w:rsidP="00E642D6">
    <w:pPr>
      <w:pStyle w:val="Header"/>
    </w:pPr>
    <w:r>
      <w:rPr>
        <w:noProof/>
        <w:lang w:eastAsia="en-AU"/>
      </w:rPr>
      <w:drawing>
        <wp:inline distT="0" distB="0" distL="0" distR="0" wp14:anchorId="6ADB7758" wp14:editId="4170E231">
          <wp:extent cx="5731510" cy="937137"/>
          <wp:effectExtent l="0" t="0" r="2540" b="0"/>
          <wp:docPr id="6" name="Picture 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21" r="721"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937137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4F2EA6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B043DFB"/>
    <w:multiLevelType w:val="hybridMultilevel"/>
    <w:tmpl w:val="29CCC27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1A2703E9"/>
    <w:multiLevelType w:val="hybridMultilevel"/>
    <w:tmpl w:val="670825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CBC7C53"/>
    <w:multiLevelType w:val="hybridMultilevel"/>
    <w:tmpl w:val="BB0C5AB0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523271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245F12AE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29184724"/>
    <w:multiLevelType w:val="hybridMultilevel"/>
    <w:tmpl w:val="CC3CA952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2A7F7C6C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2BED64B3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2D671319"/>
    <w:multiLevelType w:val="hybridMultilevel"/>
    <w:tmpl w:val="CA721B1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0E7932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362E51C3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3B24177A"/>
    <w:multiLevelType w:val="hybridMultilevel"/>
    <w:tmpl w:val="5BCC066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1883B08"/>
    <w:multiLevelType w:val="hybridMultilevel"/>
    <w:tmpl w:val="C3D0981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A987CDB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4D1E46DD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4E277309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54F202FF"/>
    <w:multiLevelType w:val="hybridMultilevel"/>
    <w:tmpl w:val="20826DC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89773D2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5A7A33EA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5BD1227A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5DF95B9E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 w15:restartNumberingAfterBreak="0">
    <w:nsid w:val="61A421CF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3F02FA8"/>
    <w:multiLevelType w:val="hybridMultilevel"/>
    <w:tmpl w:val="DCCE83B4"/>
    <w:lvl w:ilvl="0" w:tplc="1E96D3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9" w15:restartNumberingAfterBreak="0">
    <w:nsid w:val="65693818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0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78941F2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2" w15:restartNumberingAfterBreak="0">
    <w:nsid w:val="678C425D"/>
    <w:multiLevelType w:val="hybridMultilevel"/>
    <w:tmpl w:val="62CEDB7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8681951"/>
    <w:multiLevelType w:val="hybridMultilevel"/>
    <w:tmpl w:val="045CC070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9D00FC2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5" w15:restartNumberingAfterBreak="0">
    <w:nsid w:val="6B69720C"/>
    <w:multiLevelType w:val="hybridMultilevel"/>
    <w:tmpl w:val="A936285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BC361B0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7" w15:restartNumberingAfterBreak="0">
    <w:nsid w:val="6D982275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8" w15:restartNumberingAfterBreak="0">
    <w:nsid w:val="717D03AE"/>
    <w:multiLevelType w:val="hybridMultilevel"/>
    <w:tmpl w:val="EEEA1736"/>
    <w:lvl w:ilvl="0" w:tplc="DDBABFD8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1" w:tplc="34D6865A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C62C1FF0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9E6C185A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87CAE45C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4CEA3EF6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E89A1C92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9102A204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E6D4F942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9" w15:restartNumberingAfterBreak="0">
    <w:nsid w:val="742E5C87"/>
    <w:multiLevelType w:val="hybridMultilevel"/>
    <w:tmpl w:val="D6A890B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91A2185"/>
    <w:multiLevelType w:val="hybridMultilevel"/>
    <w:tmpl w:val="1CFC5BF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EE26F7D"/>
    <w:multiLevelType w:val="hybridMultilevel"/>
    <w:tmpl w:val="EA66101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6394614">
    <w:abstractNumId w:val="38"/>
  </w:num>
  <w:num w:numId="2" w16cid:durableId="1085499317">
    <w:abstractNumId w:val="16"/>
  </w:num>
  <w:num w:numId="3" w16cid:durableId="1110932197">
    <w:abstractNumId w:val="30"/>
  </w:num>
  <w:num w:numId="4" w16cid:durableId="1143885024">
    <w:abstractNumId w:val="42"/>
  </w:num>
  <w:num w:numId="5" w16cid:durableId="1685938198">
    <w:abstractNumId w:val="41"/>
  </w:num>
  <w:num w:numId="6" w16cid:durableId="2051688351">
    <w:abstractNumId w:val="12"/>
  </w:num>
  <w:num w:numId="7" w16cid:durableId="2026251064">
    <w:abstractNumId w:val="2"/>
  </w:num>
  <w:num w:numId="8" w16cid:durableId="1694837826">
    <w:abstractNumId w:val="28"/>
  </w:num>
  <w:num w:numId="9" w16cid:durableId="2036540090">
    <w:abstractNumId w:val="25"/>
  </w:num>
  <w:num w:numId="10" w16cid:durableId="227035660">
    <w:abstractNumId w:val="27"/>
  </w:num>
  <w:num w:numId="11" w16cid:durableId="236332608">
    <w:abstractNumId w:val="3"/>
  </w:num>
  <w:num w:numId="12" w16cid:durableId="862132525">
    <w:abstractNumId w:val="6"/>
  </w:num>
  <w:num w:numId="13" w16cid:durableId="475415495">
    <w:abstractNumId w:val="33"/>
  </w:num>
  <w:num w:numId="14" w16cid:durableId="1665205378">
    <w:abstractNumId w:val="5"/>
  </w:num>
  <w:num w:numId="15" w16cid:durableId="881483347">
    <w:abstractNumId w:val="26"/>
  </w:num>
  <w:num w:numId="16" w16cid:durableId="852107421">
    <w:abstractNumId w:val="23"/>
  </w:num>
  <w:num w:numId="17" w16cid:durableId="1398358379">
    <w:abstractNumId w:val="34"/>
  </w:num>
  <w:num w:numId="18" w16cid:durableId="1044863427">
    <w:abstractNumId w:val="24"/>
  </w:num>
  <w:num w:numId="19" w16cid:durableId="535116117">
    <w:abstractNumId w:val="15"/>
  </w:num>
  <w:num w:numId="20" w16cid:durableId="944310028">
    <w:abstractNumId w:val="0"/>
  </w:num>
  <w:num w:numId="21" w16cid:durableId="444618094">
    <w:abstractNumId w:val="10"/>
  </w:num>
  <w:num w:numId="22" w16cid:durableId="1349913312">
    <w:abstractNumId w:val="22"/>
  </w:num>
  <w:num w:numId="23" w16cid:durableId="1742632166">
    <w:abstractNumId w:val="31"/>
  </w:num>
  <w:num w:numId="24" w16cid:durableId="874930855">
    <w:abstractNumId w:val="29"/>
  </w:num>
  <w:num w:numId="25" w16cid:durableId="1370645589">
    <w:abstractNumId w:val="17"/>
  </w:num>
  <w:num w:numId="26" w16cid:durableId="1042709795">
    <w:abstractNumId w:val="36"/>
  </w:num>
  <w:num w:numId="27" w16cid:durableId="658651884">
    <w:abstractNumId w:val="13"/>
  </w:num>
  <w:num w:numId="28" w16cid:durableId="807819188">
    <w:abstractNumId w:val="19"/>
  </w:num>
  <w:num w:numId="29" w16cid:durableId="2010021210">
    <w:abstractNumId w:val="11"/>
  </w:num>
  <w:num w:numId="30" w16cid:durableId="929895976">
    <w:abstractNumId w:val="8"/>
  </w:num>
  <w:num w:numId="31" w16cid:durableId="1377656142">
    <w:abstractNumId w:val="18"/>
  </w:num>
  <w:num w:numId="32" w16cid:durableId="1842088485">
    <w:abstractNumId w:val="21"/>
  </w:num>
  <w:num w:numId="33" w16cid:durableId="467743791">
    <w:abstractNumId w:val="9"/>
  </w:num>
  <w:num w:numId="34" w16cid:durableId="1071997844">
    <w:abstractNumId w:val="37"/>
  </w:num>
  <w:num w:numId="35" w16cid:durableId="1941452689">
    <w:abstractNumId w:val="39"/>
  </w:num>
  <w:num w:numId="36" w16cid:durableId="672730218">
    <w:abstractNumId w:val="43"/>
  </w:num>
  <w:num w:numId="37" w16cid:durableId="1073553711">
    <w:abstractNumId w:val="14"/>
  </w:num>
  <w:num w:numId="38" w16cid:durableId="400641828">
    <w:abstractNumId w:val="32"/>
  </w:num>
  <w:num w:numId="39" w16cid:durableId="1590306318">
    <w:abstractNumId w:val="4"/>
  </w:num>
  <w:num w:numId="40" w16cid:durableId="363530172">
    <w:abstractNumId w:val="35"/>
  </w:num>
  <w:num w:numId="41" w16cid:durableId="1320037780">
    <w:abstractNumId w:val="20"/>
  </w:num>
  <w:num w:numId="42" w16cid:durableId="718894954">
    <w:abstractNumId w:val="40"/>
  </w:num>
  <w:num w:numId="43" w16cid:durableId="1325934425">
    <w:abstractNumId w:val="7"/>
  </w:num>
  <w:num w:numId="44" w16cid:durableId="145012163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2A44"/>
    <w:rsid w:val="00002E1C"/>
    <w:rsid w:val="00005633"/>
    <w:rsid w:val="0000573A"/>
    <w:rsid w:val="0000578C"/>
    <w:rsid w:val="000073C3"/>
    <w:rsid w:val="00010B50"/>
    <w:rsid w:val="0001239F"/>
    <w:rsid w:val="00013817"/>
    <w:rsid w:val="000244ED"/>
    <w:rsid w:val="00026917"/>
    <w:rsid w:val="00037418"/>
    <w:rsid w:val="00040A28"/>
    <w:rsid w:val="000418FF"/>
    <w:rsid w:val="00042AAA"/>
    <w:rsid w:val="00045807"/>
    <w:rsid w:val="00045C12"/>
    <w:rsid w:val="00046031"/>
    <w:rsid w:val="00046382"/>
    <w:rsid w:val="0005005F"/>
    <w:rsid w:val="00051637"/>
    <w:rsid w:val="0005266B"/>
    <w:rsid w:val="00052965"/>
    <w:rsid w:val="0005492C"/>
    <w:rsid w:val="00072242"/>
    <w:rsid w:val="00080ABB"/>
    <w:rsid w:val="00084EBB"/>
    <w:rsid w:val="00086435"/>
    <w:rsid w:val="000866C5"/>
    <w:rsid w:val="00090D21"/>
    <w:rsid w:val="00091B3A"/>
    <w:rsid w:val="00094A6F"/>
    <w:rsid w:val="000A1BA3"/>
    <w:rsid w:val="000A6BAE"/>
    <w:rsid w:val="000B092B"/>
    <w:rsid w:val="000B1F4E"/>
    <w:rsid w:val="000B714A"/>
    <w:rsid w:val="000C0DBB"/>
    <w:rsid w:val="000C5D6A"/>
    <w:rsid w:val="000D21CE"/>
    <w:rsid w:val="000D3ED4"/>
    <w:rsid w:val="000D437E"/>
    <w:rsid w:val="000E2D30"/>
    <w:rsid w:val="000E4BE0"/>
    <w:rsid w:val="000F06AB"/>
    <w:rsid w:val="000F1BFE"/>
    <w:rsid w:val="000F5175"/>
    <w:rsid w:val="000F5619"/>
    <w:rsid w:val="001071D3"/>
    <w:rsid w:val="001074F3"/>
    <w:rsid w:val="00111D1A"/>
    <w:rsid w:val="0011661C"/>
    <w:rsid w:val="001173B6"/>
    <w:rsid w:val="0011762E"/>
    <w:rsid w:val="001208F2"/>
    <w:rsid w:val="00123B36"/>
    <w:rsid w:val="00124AF4"/>
    <w:rsid w:val="00124C30"/>
    <w:rsid w:val="0012524F"/>
    <w:rsid w:val="0013150F"/>
    <w:rsid w:val="0013470A"/>
    <w:rsid w:val="0013603C"/>
    <w:rsid w:val="00140AD0"/>
    <w:rsid w:val="0014404E"/>
    <w:rsid w:val="00152C86"/>
    <w:rsid w:val="001570E2"/>
    <w:rsid w:val="00160463"/>
    <w:rsid w:val="00162E3E"/>
    <w:rsid w:val="00163216"/>
    <w:rsid w:val="001642C3"/>
    <w:rsid w:val="001643C4"/>
    <w:rsid w:val="00165D73"/>
    <w:rsid w:val="00166B4D"/>
    <w:rsid w:val="001724C8"/>
    <w:rsid w:val="00172E01"/>
    <w:rsid w:val="00183E6B"/>
    <w:rsid w:val="00184973"/>
    <w:rsid w:val="001855F7"/>
    <w:rsid w:val="001912B8"/>
    <w:rsid w:val="00192F77"/>
    <w:rsid w:val="001A08F5"/>
    <w:rsid w:val="001A3D85"/>
    <w:rsid w:val="001A5BD7"/>
    <w:rsid w:val="001A657D"/>
    <w:rsid w:val="001A6C71"/>
    <w:rsid w:val="001A7216"/>
    <w:rsid w:val="001B07B8"/>
    <w:rsid w:val="001B3C81"/>
    <w:rsid w:val="001B7F48"/>
    <w:rsid w:val="001C02E3"/>
    <w:rsid w:val="001C3BD1"/>
    <w:rsid w:val="001C6024"/>
    <w:rsid w:val="001E630D"/>
    <w:rsid w:val="001F0E97"/>
    <w:rsid w:val="001F36C3"/>
    <w:rsid w:val="001F5FAD"/>
    <w:rsid w:val="00207DCD"/>
    <w:rsid w:val="00210B66"/>
    <w:rsid w:val="0021240C"/>
    <w:rsid w:val="00214B96"/>
    <w:rsid w:val="0022056F"/>
    <w:rsid w:val="00226095"/>
    <w:rsid w:val="00231649"/>
    <w:rsid w:val="00240ED4"/>
    <w:rsid w:val="00246182"/>
    <w:rsid w:val="00257312"/>
    <w:rsid w:val="00261D86"/>
    <w:rsid w:val="00262C22"/>
    <w:rsid w:val="00263F49"/>
    <w:rsid w:val="00270667"/>
    <w:rsid w:val="00273CFE"/>
    <w:rsid w:val="00275DC6"/>
    <w:rsid w:val="00281F3A"/>
    <w:rsid w:val="00284DC9"/>
    <w:rsid w:val="002851F1"/>
    <w:rsid w:val="00286065"/>
    <w:rsid w:val="00290D7F"/>
    <w:rsid w:val="00292B50"/>
    <w:rsid w:val="002950E3"/>
    <w:rsid w:val="002A7B19"/>
    <w:rsid w:val="002B0791"/>
    <w:rsid w:val="002B419E"/>
    <w:rsid w:val="002B4E48"/>
    <w:rsid w:val="002C177A"/>
    <w:rsid w:val="002C51BB"/>
    <w:rsid w:val="002C5A7F"/>
    <w:rsid w:val="002D033F"/>
    <w:rsid w:val="002D0EEA"/>
    <w:rsid w:val="002D31A0"/>
    <w:rsid w:val="002E061E"/>
    <w:rsid w:val="002F4066"/>
    <w:rsid w:val="002F41C7"/>
    <w:rsid w:val="002F576D"/>
    <w:rsid w:val="002F5939"/>
    <w:rsid w:val="002F7DF9"/>
    <w:rsid w:val="003033C1"/>
    <w:rsid w:val="00305203"/>
    <w:rsid w:val="00313DED"/>
    <w:rsid w:val="00314655"/>
    <w:rsid w:val="003207E1"/>
    <w:rsid w:val="00322C4B"/>
    <w:rsid w:val="00330106"/>
    <w:rsid w:val="00332946"/>
    <w:rsid w:val="00335996"/>
    <w:rsid w:val="003363F4"/>
    <w:rsid w:val="003376F1"/>
    <w:rsid w:val="00340D2C"/>
    <w:rsid w:val="00341A2D"/>
    <w:rsid w:val="003513CE"/>
    <w:rsid w:val="003516BB"/>
    <w:rsid w:val="003544EB"/>
    <w:rsid w:val="00354A38"/>
    <w:rsid w:val="0035529F"/>
    <w:rsid w:val="0036503F"/>
    <w:rsid w:val="003658E2"/>
    <w:rsid w:val="00366044"/>
    <w:rsid w:val="00372D22"/>
    <w:rsid w:val="00372DE6"/>
    <w:rsid w:val="003755AE"/>
    <w:rsid w:val="0038264A"/>
    <w:rsid w:val="00386E6D"/>
    <w:rsid w:val="00393610"/>
    <w:rsid w:val="00393C9B"/>
    <w:rsid w:val="003A14D9"/>
    <w:rsid w:val="003A72AF"/>
    <w:rsid w:val="003A75A5"/>
    <w:rsid w:val="003A75FC"/>
    <w:rsid w:val="003B2BB8"/>
    <w:rsid w:val="003C207A"/>
    <w:rsid w:val="003C31A5"/>
    <w:rsid w:val="003C3B37"/>
    <w:rsid w:val="003D34FF"/>
    <w:rsid w:val="003D5871"/>
    <w:rsid w:val="003D7BAF"/>
    <w:rsid w:val="003E0137"/>
    <w:rsid w:val="003E04CF"/>
    <w:rsid w:val="003E0E42"/>
    <w:rsid w:val="003E5AFD"/>
    <w:rsid w:val="003F2F23"/>
    <w:rsid w:val="003F5C0C"/>
    <w:rsid w:val="004108DF"/>
    <w:rsid w:val="00412EB6"/>
    <w:rsid w:val="004139FD"/>
    <w:rsid w:val="00421EC4"/>
    <w:rsid w:val="004221C4"/>
    <w:rsid w:val="004258FD"/>
    <w:rsid w:val="004310F8"/>
    <w:rsid w:val="004348AE"/>
    <w:rsid w:val="00434B4D"/>
    <w:rsid w:val="00435F9D"/>
    <w:rsid w:val="004431A4"/>
    <w:rsid w:val="00444281"/>
    <w:rsid w:val="00444DE2"/>
    <w:rsid w:val="00451C5F"/>
    <w:rsid w:val="00462668"/>
    <w:rsid w:val="00462D1A"/>
    <w:rsid w:val="0046440B"/>
    <w:rsid w:val="00464599"/>
    <w:rsid w:val="00467FAF"/>
    <w:rsid w:val="004733B2"/>
    <w:rsid w:val="004747D0"/>
    <w:rsid w:val="00475090"/>
    <w:rsid w:val="00484D02"/>
    <w:rsid w:val="00486CDD"/>
    <w:rsid w:val="0049379B"/>
    <w:rsid w:val="00494E6F"/>
    <w:rsid w:val="00495515"/>
    <w:rsid w:val="00497865"/>
    <w:rsid w:val="00497EBB"/>
    <w:rsid w:val="004A3195"/>
    <w:rsid w:val="004B2FE5"/>
    <w:rsid w:val="004B54CA"/>
    <w:rsid w:val="004B631E"/>
    <w:rsid w:val="004C2DD1"/>
    <w:rsid w:val="004C7C36"/>
    <w:rsid w:val="004D092D"/>
    <w:rsid w:val="004D5665"/>
    <w:rsid w:val="004D5B36"/>
    <w:rsid w:val="004E0783"/>
    <w:rsid w:val="004E1049"/>
    <w:rsid w:val="004E1834"/>
    <w:rsid w:val="004E2171"/>
    <w:rsid w:val="004E33E6"/>
    <w:rsid w:val="004E58EF"/>
    <w:rsid w:val="004E5CBF"/>
    <w:rsid w:val="004F2566"/>
    <w:rsid w:val="004F37F5"/>
    <w:rsid w:val="004F6227"/>
    <w:rsid w:val="0050170C"/>
    <w:rsid w:val="00507731"/>
    <w:rsid w:val="00512227"/>
    <w:rsid w:val="00512C1B"/>
    <w:rsid w:val="00514B4B"/>
    <w:rsid w:val="00516053"/>
    <w:rsid w:val="005229AA"/>
    <w:rsid w:val="005236F3"/>
    <w:rsid w:val="005267AA"/>
    <w:rsid w:val="005313CE"/>
    <w:rsid w:val="005316A1"/>
    <w:rsid w:val="00537833"/>
    <w:rsid w:val="00542AB2"/>
    <w:rsid w:val="0054534D"/>
    <w:rsid w:val="00545F18"/>
    <w:rsid w:val="00557329"/>
    <w:rsid w:val="00557887"/>
    <w:rsid w:val="005601E0"/>
    <w:rsid w:val="005634CF"/>
    <w:rsid w:val="005675B5"/>
    <w:rsid w:val="0056776B"/>
    <w:rsid w:val="00572A06"/>
    <w:rsid w:val="00580A62"/>
    <w:rsid w:val="00580EA9"/>
    <w:rsid w:val="005812AD"/>
    <w:rsid w:val="0058149C"/>
    <w:rsid w:val="0058288E"/>
    <w:rsid w:val="00590932"/>
    <w:rsid w:val="005919BF"/>
    <w:rsid w:val="0059354A"/>
    <w:rsid w:val="00597BD5"/>
    <w:rsid w:val="005A069C"/>
    <w:rsid w:val="005A0CAF"/>
    <w:rsid w:val="005A30F5"/>
    <w:rsid w:val="005A4AB5"/>
    <w:rsid w:val="005A6D71"/>
    <w:rsid w:val="005B0465"/>
    <w:rsid w:val="005B2061"/>
    <w:rsid w:val="005B2AE4"/>
    <w:rsid w:val="005B3505"/>
    <w:rsid w:val="005B476B"/>
    <w:rsid w:val="005B654F"/>
    <w:rsid w:val="005C09E3"/>
    <w:rsid w:val="005C3476"/>
    <w:rsid w:val="005C3AA9"/>
    <w:rsid w:val="005D0354"/>
    <w:rsid w:val="005D06C4"/>
    <w:rsid w:val="005D56F1"/>
    <w:rsid w:val="005D7B44"/>
    <w:rsid w:val="005E0354"/>
    <w:rsid w:val="005F1348"/>
    <w:rsid w:val="005F17BB"/>
    <w:rsid w:val="005F2865"/>
    <w:rsid w:val="005F41CA"/>
    <w:rsid w:val="005F5A4B"/>
    <w:rsid w:val="005F75D0"/>
    <w:rsid w:val="006035A6"/>
    <w:rsid w:val="00610317"/>
    <w:rsid w:val="00610421"/>
    <w:rsid w:val="00614914"/>
    <w:rsid w:val="006201FF"/>
    <w:rsid w:val="006213C6"/>
    <w:rsid w:val="00621FC5"/>
    <w:rsid w:val="0062314C"/>
    <w:rsid w:val="0062495E"/>
    <w:rsid w:val="006264F0"/>
    <w:rsid w:val="006317F9"/>
    <w:rsid w:val="00634AEA"/>
    <w:rsid w:val="00637B02"/>
    <w:rsid w:val="0064027C"/>
    <w:rsid w:val="0064067F"/>
    <w:rsid w:val="0064395A"/>
    <w:rsid w:val="006468A0"/>
    <w:rsid w:val="00653468"/>
    <w:rsid w:val="00653CB0"/>
    <w:rsid w:val="0066079B"/>
    <w:rsid w:val="00660B19"/>
    <w:rsid w:val="006641C0"/>
    <w:rsid w:val="006720FA"/>
    <w:rsid w:val="006808EF"/>
    <w:rsid w:val="00682BDD"/>
    <w:rsid w:val="00683A84"/>
    <w:rsid w:val="006859E0"/>
    <w:rsid w:val="00696CF7"/>
    <w:rsid w:val="00696E46"/>
    <w:rsid w:val="006A06C1"/>
    <w:rsid w:val="006A0B89"/>
    <w:rsid w:val="006A1831"/>
    <w:rsid w:val="006A41A2"/>
    <w:rsid w:val="006A4A9D"/>
    <w:rsid w:val="006A4CE7"/>
    <w:rsid w:val="006B0614"/>
    <w:rsid w:val="006B0EF6"/>
    <w:rsid w:val="006B2FAC"/>
    <w:rsid w:val="006B3CA5"/>
    <w:rsid w:val="006B42A4"/>
    <w:rsid w:val="006B459A"/>
    <w:rsid w:val="006B48E7"/>
    <w:rsid w:val="006B66C2"/>
    <w:rsid w:val="006B673A"/>
    <w:rsid w:val="006C21B5"/>
    <w:rsid w:val="006C688F"/>
    <w:rsid w:val="006D0AF6"/>
    <w:rsid w:val="006D1391"/>
    <w:rsid w:val="006D260B"/>
    <w:rsid w:val="006D3569"/>
    <w:rsid w:val="006E035F"/>
    <w:rsid w:val="00700375"/>
    <w:rsid w:val="0070723D"/>
    <w:rsid w:val="007103E6"/>
    <w:rsid w:val="00711544"/>
    <w:rsid w:val="00714B0F"/>
    <w:rsid w:val="007236A7"/>
    <w:rsid w:val="00724722"/>
    <w:rsid w:val="00727303"/>
    <w:rsid w:val="007344D7"/>
    <w:rsid w:val="00740C06"/>
    <w:rsid w:val="007445C0"/>
    <w:rsid w:val="00750C6F"/>
    <w:rsid w:val="0075406B"/>
    <w:rsid w:val="0075772B"/>
    <w:rsid w:val="007608F5"/>
    <w:rsid w:val="00765167"/>
    <w:rsid w:val="00774DEA"/>
    <w:rsid w:val="00785261"/>
    <w:rsid w:val="00790BC6"/>
    <w:rsid w:val="00794F02"/>
    <w:rsid w:val="007950ED"/>
    <w:rsid w:val="007A2A10"/>
    <w:rsid w:val="007A4D39"/>
    <w:rsid w:val="007A4E0F"/>
    <w:rsid w:val="007A7D88"/>
    <w:rsid w:val="007B01F4"/>
    <w:rsid w:val="007B0256"/>
    <w:rsid w:val="007B1CA0"/>
    <w:rsid w:val="007B27E1"/>
    <w:rsid w:val="007B792E"/>
    <w:rsid w:val="007C2E42"/>
    <w:rsid w:val="007C4B4B"/>
    <w:rsid w:val="007C5DD2"/>
    <w:rsid w:val="007D0681"/>
    <w:rsid w:val="007D09DC"/>
    <w:rsid w:val="007D5D32"/>
    <w:rsid w:val="007E178C"/>
    <w:rsid w:val="007E4E9A"/>
    <w:rsid w:val="007E5083"/>
    <w:rsid w:val="007E7B3A"/>
    <w:rsid w:val="007F1586"/>
    <w:rsid w:val="00803D73"/>
    <w:rsid w:val="008057F0"/>
    <w:rsid w:val="00821EC7"/>
    <w:rsid w:val="00823871"/>
    <w:rsid w:val="0082413F"/>
    <w:rsid w:val="00824AE6"/>
    <w:rsid w:val="00825E4B"/>
    <w:rsid w:val="00826BB1"/>
    <w:rsid w:val="0083177B"/>
    <w:rsid w:val="00832B36"/>
    <w:rsid w:val="00837C40"/>
    <w:rsid w:val="00840033"/>
    <w:rsid w:val="00845180"/>
    <w:rsid w:val="008500F1"/>
    <w:rsid w:val="00850613"/>
    <w:rsid w:val="008515B4"/>
    <w:rsid w:val="008515FC"/>
    <w:rsid w:val="00861E68"/>
    <w:rsid w:val="0086232C"/>
    <w:rsid w:val="00865C10"/>
    <w:rsid w:val="008661EC"/>
    <w:rsid w:val="00873665"/>
    <w:rsid w:val="00874BB1"/>
    <w:rsid w:val="00883C6C"/>
    <w:rsid w:val="008841A9"/>
    <w:rsid w:val="008843DE"/>
    <w:rsid w:val="00897713"/>
    <w:rsid w:val="008A0F4A"/>
    <w:rsid w:val="008A4A81"/>
    <w:rsid w:val="008A6766"/>
    <w:rsid w:val="008B6356"/>
    <w:rsid w:val="008B69C8"/>
    <w:rsid w:val="008B7F7A"/>
    <w:rsid w:val="008C0D13"/>
    <w:rsid w:val="008C1654"/>
    <w:rsid w:val="008C3C06"/>
    <w:rsid w:val="008C639F"/>
    <w:rsid w:val="008C66DD"/>
    <w:rsid w:val="008C6A0F"/>
    <w:rsid w:val="008C6B5E"/>
    <w:rsid w:val="008D1B9F"/>
    <w:rsid w:val="008D37CD"/>
    <w:rsid w:val="008D7E1B"/>
    <w:rsid w:val="008D7F5E"/>
    <w:rsid w:val="008E647D"/>
    <w:rsid w:val="008E6C5E"/>
    <w:rsid w:val="008E72C2"/>
    <w:rsid w:val="008E75D5"/>
    <w:rsid w:val="008E7B9A"/>
    <w:rsid w:val="008E7D8C"/>
    <w:rsid w:val="00903405"/>
    <w:rsid w:val="00904FCB"/>
    <w:rsid w:val="0090505A"/>
    <w:rsid w:val="0091035B"/>
    <w:rsid w:val="00914339"/>
    <w:rsid w:val="00921CDE"/>
    <w:rsid w:val="009225F0"/>
    <w:rsid w:val="009235D9"/>
    <w:rsid w:val="009238DA"/>
    <w:rsid w:val="00926492"/>
    <w:rsid w:val="009275E6"/>
    <w:rsid w:val="009319C3"/>
    <w:rsid w:val="0093461A"/>
    <w:rsid w:val="0093462C"/>
    <w:rsid w:val="00935C66"/>
    <w:rsid w:val="00946D84"/>
    <w:rsid w:val="00947234"/>
    <w:rsid w:val="0094798D"/>
    <w:rsid w:val="00947C8C"/>
    <w:rsid w:val="00953795"/>
    <w:rsid w:val="00953D30"/>
    <w:rsid w:val="0095632F"/>
    <w:rsid w:val="00957262"/>
    <w:rsid w:val="00962E59"/>
    <w:rsid w:val="0097389B"/>
    <w:rsid w:val="00974189"/>
    <w:rsid w:val="00983888"/>
    <w:rsid w:val="00985917"/>
    <w:rsid w:val="00986EB9"/>
    <w:rsid w:val="009903D2"/>
    <w:rsid w:val="00990B40"/>
    <w:rsid w:val="00994D56"/>
    <w:rsid w:val="00995848"/>
    <w:rsid w:val="00995A28"/>
    <w:rsid w:val="00995B0F"/>
    <w:rsid w:val="00997DAA"/>
    <w:rsid w:val="009A046E"/>
    <w:rsid w:val="009A7B5F"/>
    <w:rsid w:val="009A7E93"/>
    <w:rsid w:val="009B5EB2"/>
    <w:rsid w:val="009C0737"/>
    <w:rsid w:val="009D123C"/>
    <w:rsid w:val="009D189C"/>
    <w:rsid w:val="009D2FD0"/>
    <w:rsid w:val="009D6430"/>
    <w:rsid w:val="009D6B0C"/>
    <w:rsid w:val="009D6D85"/>
    <w:rsid w:val="009D76ED"/>
    <w:rsid w:val="009F091B"/>
    <w:rsid w:val="00A10322"/>
    <w:rsid w:val="00A132A8"/>
    <w:rsid w:val="00A24A04"/>
    <w:rsid w:val="00A25904"/>
    <w:rsid w:val="00A34155"/>
    <w:rsid w:val="00A4471E"/>
    <w:rsid w:val="00A46CDB"/>
    <w:rsid w:val="00A50C35"/>
    <w:rsid w:val="00A50EDC"/>
    <w:rsid w:val="00A51FBF"/>
    <w:rsid w:val="00A560F6"/>
    <w:rsid w:val="00A56679"/>
    <w:rsid w:val="00A56905"/>
    <w:rsid w:val="00A57856"/>
    <w:rsid w:val="00A63CE7"/>
    <w:rsid w:val="00A65E30"/>
    <w:rsid w:val="00A65E5A"/>
    <w:rsid w:val="00A67A0B"/>
    <w:rsid w:val="00A73869"/>
    <w:rsid w:val="00A73ABC"/>
    <w:rsid w:val="00A805E6"/>
    <w:rsid w:val="00A841C0"/>
    <w:rsid w:val="00A92550"/>
    <w:rsid w:val="00A95374"/>
    <w:rsid w:val="00A97C6F"/>
    <w:rsid w:val="00AA01B0"/>
    <w:rsid w:val="00AA0C26"/>
    <w:rsid w:val="00AA0F57"/>
    <w:rsid w:val="00AA58A5"/>
    <w:rsid w:val="00AA69C9"/>
    <w:rsid w:val="00AA7DCB"/>
    <w:rsid w:val="00AB006C"/>
    <w:rsid w:val="00AB4C2D"/>
    <w:rsid w:val="00AB5486"/>
    <w:rsid w:val="00AB56FC"/>
    <w:rsid w:val="00AC2DD1"/>
    <w:rsid w:val="00AC3229"/>
    <w:rsid w:val="00AD54FE"/>
    <w:rsid w:val="00AD5C78"/>
    <w:rsid w:val="00AD7D55"/>
    <w:rsid w:val="00AE0088"/>
    <w:rsid w:val="00AE159E"/>
    <w:rsid w:val="00AE1D49"/>
    <w:rsid w:val="00AF1618"/>
    <w:rsid w:val="00AF3155"/>
    <w:rsid w:val="00AF4B57"/>
    <w:rsid w:val="00AF5D70"/>
    <w:rsid w:val="00B00125"/>
    <w:rsid w:val="00B0013E"/>
    <w:rsid w:val="00B04ED8"/>
    <w:rsid w:val="00B05511"/>
    <w:rsid w:val="00B07B45"/>
    <w:rsid w:val="00B13016"/>
    <w:rsid w:val="00B13880"/>
    <w:rsid w:val="00B15FE4"/>
    <w:rsid w:val="00B17F3B"/>
    <w:rsid w:val="00B211E4"/>
    <w:rsid w:val="00B308EB"/>
    <w:rsid w:val="00B37AB6"/>
    <w:rsid w:val="00B37B47"/>
    <w:rsid w:val="00B41A19"/>
    <w:rsid w:val="00B43929"/>
    <w:rsid w:val="00B44B7B"/>
    <w:rsid w:val="00B44DE2"/>
    <w:rsid w:val="00B50315"/>
    <w:rsid w:val="00B57EB5"/>
    <w:rsid w:val="00B625C5"/>
    <w:rsid w:val="00B66E21"/>
    <w:rsid w:val="00B71408"/>
    <w:rsid w:val="00B73149"/>
    <w:rsid w:val="00B8619E"/>
    <w:rsid w:val="00B87EB3"/>
    <w:rsid w:val="00B91E3E"/>
    <w:rsid w:val="00B91E8D"/>
    <w:rsid w:val="00B930A3"/>
    <w:rsid w:val="00BA2DB9"/>
    <w:rsid w:val="00BA5B46"/>
    <w:rsid w:val="00BA70D7"/>
    <w:rsid w:val="00BA756D"/>
    <w:rsid w:val="00BB2D28"/>
    <w:rsid w:val="00BB43CB"/>
    <w:rsid w:val="00BB703D"/>
    <w:rsid w:val="00BB78B3"/>
    <w:rsid w:val="00BC0C73"/>
    <w:rsid w:val="00BC1011"/>
    <w:rsid w:val="00BC1570"/>
    <w:rsid w:val="00BC4E53"/>
    <w:rsid w:val="00BC5026"/>
    <w:rsid w:val="00BD0285"/>
    <w:rsid w:val="00BD1B40"/>
    <w:rsid w:val="00BE1294"/>
    <w:rsid w:val="00BE131C"/>
    <w:rsid w:val="00BE2430"/>
    <w:rsid w:val="00BE399B"/>
    <w:rsid w:val="00BE7148"/>
    <w:rsid w:val="00BF4273"/>
    <w:rsid w:val="00BF4A13"/>
    <w:rsid w:val="00BF4D30"/>
    <w:rsid w:val="00BF5591"/>
    <w:rsid w:val="00BF582C"/>
    <w:rsid w:val="00BF615F"/>
    <w:rsid w:val="00BF6B5A"/>
    <w:rsid w:val="00BF7F97"/>
    <w:rsid w:val="00C01067"/>
    <w:rsid w:val="00C0110F"/>
    <w:rsid w:val="00C02587"/>
    <w:rsid w:val="00C02BBE"/>
    <w:rsid w:val="00C068AC"/>
    <w:rsid w:val="00C15A87"/>
    <w:rsid w:val="00C174E2"/>
    <w:rsid w:val="00C177EB"/>
    <w:rsid w:val="00C272E6"/>
    <w:rsid w:val="00C30273"/>
    <w:rsid w:val="00C32144"/>
    <w:rsid w:val="00C33B6F"/>
    <w:rsid w:val="00C341CC"/>
    <w:rsid w:val="00C43F6A"/>
    <w:rsid w:val="00C46505"/>
    <w:rsid w:val="00C4674B"/>
    <w:rsid w:val="00C47F87"/>
    <w:rsid w:val="00C55E9C"/>
    <w:rsid w:val="00C61BC4"/>
    <w:rsid w:val="00C64BAB"/>
    <w:rsid w:val="00C72B5E"/>
    <w:rsid w:val="00C7507E"/>
    <w:rsid w:val="00C75821"/>
    <w:rsid w:val="00C77246"/>
    <w:rsid w:val="00C84DD7"/>
    <w:rsid w:val="00C84DD9"/>
    <w:rsid w:val="00C906B4"/>
    <w:rsid w:val="00C93DCE"/>
    <w:rsid w:val="00C942D4"/>
    <w:rsid w:val="00C94892"/>
    <w:rsid w:val="00C9499D"/>
    <w:rsid w:val="00C95D83"/>
    <w:rsid w:val="00C95E0E"/>
    <w:rsid w:val="00C968A9"/>
    <w:rsid w:val="00CA011F"/>
    <w:rsid w:val="00CA5346"/>
    <w:rsid w:val="00CB07FC"/>
    <w:rsid w:val="00CB4FD1"/>
    <w:rsid w:val="00CB5863"/>
    <w:rsid w:val="00CB6266"/>
    <w:rsid w:val="00CB6EEC"/>
    <w:rsid w:val="00CB70E7"/>
    <w:rsid w:val="00CC0443"/>
    <w:rsid w:val="00CC0D43"/>
    <w:rsid w:val="00CC4BEA"/>
    <w:rsid w:val="00CC5F2F"/>
    <w:rsid w:val="00CC7428"/>
    <w:rsid w:val="00CD0E24"/>
    <w:rsid w:val="00CD2ACE"/>
    <w:rsid w:val="00CD3B8A"/>
    <w:rsid w:val="00CE369E"/>
    <w:rsid w:val="00CE3791"/>
    <w:rsid w:val="00CE3CDA"/>
    <w:rsid w:val="00CE4F87"/>
    <w:rsid w:val="00CF0418"/>
    <w:rsid w:val="00CF0B89"/>
    <w:rsid w:val="00CF102C"/>
    <w:rsid w:val="00CF13C6"/>
    <w:rsid w:val="00CF2A52"/>
    <w:rsid w:val="00CF65B1"/>
    <w:rsid w:val="00D03232"/>
    <w:rsid w:val="00D035CB"/>
    <w:rsid w:val="00D05149"/>
    <w:rsid w:val="00D063C0"/>
    <w:rsid w:val="00D10ED6"/>
    <w:rsid w:val="00D11495"/>
    <w:rsid w:val="00D12BE8"/>
    <w:rsid w:val="00D17A44"/>
    <w:rsid w:val="00D2306B"/>
    <w:rsid w:val="00D24892"/>
    <w:rsid w:val="00D27A62"/>
    <w:rsid w:val="00D32764"/>
    <w:rsid w:val="00D359CA"/>
    <w:rsid w:val="00D37AAC"/>
    <w:rsid w:val="00D42E36"/>
    <w:rsid w:val="00D455F6"/>
    <w:rsid w:val="00D46245"/>
    <w:rsid w:val="00D50ACF"/>
    <w:rsid w:val="00D51640"/>
    <w:rsid w:val="00D51642"/>
    <w:rsid w:val="00D52595"/>
    <w:rsid w:val="00D574F5"/>
    <w:rsid w:val="00D5756A"/>
    <w:rsid w:val="00D61686"/>
    <w:rsid w:val="00D662A2"/>
    <w:rsid w:val="00D6BE8D"/>
    <w:rsid w:val="00D72644"/>
    <w:rsid w:val="00D73E08"/>
    <w:rsid w:val="00D74DF4"/>
    <w:rsid w:val="00D80B61"/>
    <w:rsid w:val="00D83E99"/>
    <w:rsid w:val="00D94BBF"/>
    <w:rsid w:val="00D9762A"/>
    <w:rsid w:val="00DA1803"/>
    <w:rsid w:val="00DA243A"/>
    <w:rsid w:val="00DA47D9"/>
    <w:rsid w:val="00DA5383"/>
    <w:rsid w:val="00DC0762"/>
    <w:rsid w:val="00DC3436"/>
    <w:rsid w:val="00DC4D1D"/>
    <w:rsid w:val="00DC5434"/>
    <w:rsid w:val="00DC7F8C"/>
    <w:rsid w:val="00DD344F"/>
    <w:rsid w:val="00DD5C28"/>
    <w:rsid w:val="00DD6DD3"/>
    <w:rsid w:val="00DE2F27"/>
    <w:rsid w:val="00DF064D"/>
    <w:rsid w:val="00DF2C24"/>
    <w:rsid w:val="00DF635C"/>
    <w:rsid w:val="00DF7537"/>
    <w:rsid w:val="00E00F0A"/>
    <w:rsid w:val="00E02F22"/>
    <w:rsid w:val="00E04963"/>
    <w:rsid w:val="00E10807"/>
    <w:rsid w:val="00E14BAA"/>
    <w:rsid w:val="00E15EF4"/>
    <w:rsid w:val="00E25216"/>
    <w:rsid w:val="00E273E4"/>
    <w:rsid w:val="00E34AA6"/>
    <w:rsid w:val="00E3708A"/>
    <w:rsid w:val="00E37D09"/>
    <w:rsid w:val="00E37F2D"/>
    <w:rsid w:val="00E42203"/>
    <w:rsid w:val="00E433E3"/>
    <w:rsid w:val="00E44DDF"/>
    <w:rsid w:val="00E473D6"/>
    <w:rsid w:val="00E50CA2"/>
    <w:rsid w:val="00E519FB"/>
    <w:rsid w:val="00E51C8A"/>
    <w:rsid w:val="00E529FF"/>
    <w:rsid w:val="00E540DA"/>
    <w:rsid w:val="00E62246"/>
    <w:rsid w:val="00E642D6"/>
    <w:rsid w:val="00E75EAA"/>
    <w:rsid w:val="00E85668"/>
    <w:rsid w:val="00E85C1F"/>
    <w:rsid w:val="00E93924"/>
    <w:rsid w:val="00EA213D"/>
    <w:rsid w:val="00EB3430"/>
    <w:rsid w:val="00EB37CB"/>
    <w:rsid w:val="00EB4A2A"/>
    <w:rsid w:val="00EB5415"/>
    <w:rsid w:val="00EB64A4"/>
    <w:rsid w:val="00EC0FBC"/>
    <w:rsid w:val="00EC6353"/>
    <w:rsid w:val="00ED6643"/>
    <w:rsid w:val="00EE0C4A"/>
    <w:rsid w:val="00EE39A7"/>
    <w:rsid w:val="00EF01C8"/>
    <w:rsid w:val="00EF2C7C"/>
    <w:rsid w:val="00EF5141"/>
    <w:rsid w:val="00EF7B9F"/>
    <w:rsid w:val="00F02D15"/>
    <w:rsid w:val="00F02DE6"/>
    <w:rsid w:val="00F03489"/>
    <w:rsid w:val="00F11139"/>
    <w:rsid w:val="00F14100"/>
    <w:rsid w:val="00F16105"/>
    <w:rsid w:val="00F2035A"/>
    <w:rsid w:val="00F22A3D"/>
    <w:rsid w:val="00F22E1D"/>
    <w:rsid w:val="00F25146"/>
    <w:rsid w:val="00F259A8"/>
    <w:rsid w:val="00F27213"/>
    <w:rsid w:val="00F30AFE"/>
    <w:rsid w:val="00F3540B"/>
    <w:rsid w:val="00F405F3"/>
    <w:rsid w:val="00F40E78"/>
    <w:rsid w:val="00F41722"/>
    <w:rsid w:val="00F44D68"/>
    <w:rsid w:val="00F51F04"/>
    <w:rsid w:val="00F55E11"/>
    <w:rsid w:val="00F57712"/>
    <w:rsid w:val="00F61D6B"/>
    <w:rsid w:val="00F65AF2"/>
    <w:rsid w:val="00F67F95"/>
    <w:rsid w:val="00F7036C"/>
    <w:rsid w:val="00F80FCF"/>
    <w:rsid w:val="00F81B8F"/>
    <w:rsid w:val="00F8422C"/>
    <w:rsid w:val="00F84882"/>
    <w:rsid w:val="00F90FBA"/>
    <w:rsid w:val="00F94903"/>
    <w:rsid w:val="00FA2177"/>
    <w:rsid w:val="00FA2B58"/>
    <w:rsid w:val="00FB7CAA"/>
    <w:rsid w:val="00FC0BFF"/>
    <w:rsid w:val="00FD3169"/>
    <w:rsid w:val="00FD3EE1"/>
    <w:rsid w:val="00FD54D9"/>
    <w:rsid w:val="00FD7A0C"/>
    <w:rsid w:val="00FE0DCC"/>
    <w:rsid w:val="00FE49C2"/>
    <w:rsid w:val="00FE66E6"/>
    <w:rsid w:val="00FF3388"/>
    <w:rsid w:val="00FF533B"/>
    <w:rsid w:val="00FF667F"/>
    <w:rsid w:val="00FF6C34"/>
    <w:rsid w:val="013E42BA"/>
    <w:rsid w:val="01E004FF"/>
    <w:rsid w:val="020F953C"/>
    <w:rsid w:val="02677C10"/>
    <w:rsid w:val="028892FF"/>
    <w:rsid w:val="02F4ED19"/>
    <w:rsid w:val="0324ABC4"/>
    <w:rsid w:val="039FADB2"/>
    <w:rsid w:val="03C7AA3C"/>
    <w:rsid w:val="04675639"/>
    <w:rsid w:val="04FBDDD1"/>
    <w:rsid w:val="0507A13D"/>
    <w:rsid w:val="0532B968"/>
    <w:rsid w:val="062226B2"/>
    <w:rsid w:val="06D7F2EB"/>
    <w:rsid w:val="06E5E9FC"/>
    <w:rsid w:val="07A09A05"/>
    <w:rsid w:val="07A93D97"/>
    <w:rsid w:val="080A12BB"/>
    <w:rsid w:val="0825010E"/>
    <w:rsid w:val="090D7382"/>
    <w:rsid w:val="09E24BD2"/>
    <w:rsid w:val="0A662A53"/>
    <w:rsid w:val="0B1D82AF"/>
    <w:rsid w:val="0B3666EC"/>
    <w:rsid w:val="0C1D63F6"/>
    <w:rsid w:val="0C512A45"/>
    <w:rsid w:val="0D59EBC9"/>
    <w:rsid w:val="0EEFDEA6"/>
    <w:rsid w:val="0F82C826"/>
    <w:rsid w:val="10684210"/>
    <w:rsid w:val="10E3D0B2"/>
    <w:rsid w:val="118367C3"/>
    <w:rsid w:val="1199208B"/>
    <w:rsid w:val="11EFE473"/>
    <w:rsid w:val="12A15C35"/>
    <w:rsid w:val="12CB42C5"/>
    <w:rsid w:val="1317EB31"/>
    <w:rsid w:val="13187EC8"/>
    <w:rsid w:val="14F504F1"/>
    <w:rsid w:val="153C197B"/>
    <w:rsid w:val="16BB19C1"/>
    <w:rsid w:val="17A2E45F"/>
    <w:rsid w:val="17C59AD4"/>
    <w:rsid w:val="17DC87A1"/>
    <w:rsid w:val="17E5F004"/>
    <w:rsid w:val="18D95136"/>
    <w:rsid w:val="18E4EB40"/>
    <w:rsid w:val="19AAEB68"/>
    <w:rsid w:val="1A9D09B2"/>
    <w:rsid w:val="1B15CBB7"/>
    <w:rsid w:val="1B2A2CB1"/>
    <w:rsid w:val="1B56AFB6"/>
    <w:rsid w:val="1BAFA1BF"/>
    <w:rsid w:val="1BEEB94B"/>
    <w:rsid w:val="1C08734B"/>
    <w:rsid w:val="1CAD36A0"/>
    <w:rsid w:val="1E46D21C"/>
    <w:rsid w:val="1EB50A72"/>
    <w:rsid w:val="1F8030DD"/>
    <w:rsid w:val="201378DD"/>
    <w:rsid w:val="211C0EEA"/>
    <w:rsid w:val="218021C0"/>
    <w:rsid w:val="21A50710"/>
    <w:rsid w:val="21FC7BDC"/>
    <w:rsid w:val="258C40C5"/>
    <w:rsid w:val="2594BC15"/>
    <w:rsid w:val="261C2B79"/>
    <w:rsid w:val="264C800F"/>
    <w:rsid w:val="26530BF3"/>
    <w:rsid w:val="26D7899C"/>
    <w:rsid w:val="26E19A65"/>
    <w:rsid w:val="2711DBA2"/>
    <w:rsid w:val="27D53483"/>
    <w:rsid w:val="287C3FFC"/>
    <w:rsid w:val="28F7CB47"/>
    <w:rsid w:val="293AF39E"/>
    <w:rsid w:val="298BE7E4"/>
    <w:rsid w:val="29C761A5"/>
    <w:rsid w:val="2A4100EA"/>
    <w:rsid w:val="2A4AB6BF"/>
    <w:rsid w:val="2ADB8039"/>
    <w:rsid w:val="2B0CFFD0"/>
    <w:rsid w:val="2B53DF1A"/>
    <w:rsid w:val="2C1640BD"/>
    <w:rsid w:val="2D674B1A"/>
    <w:rsid w:val="2D89932A"/>
    <w:rsid w:val="2E10544F"/>
    <w:rsid w:val="2EE585CE"/>
    <w:rsid w:val="2F40BD42"/>
    <w:rsid w:val="30DBFA86"/>
    <w:rsid w:val="314498D6"/>
    <w:rsid w:val="32A46637"/>
    <w:rsid w:val="32B7A980"/>
    <w:rsid w:val="3320F172"/>
    <w:rsid w:val="338B5AAB"/>
    <w:rsid w:val="3696A471"/>
    <w:rsid w:val="372C4E21"/>
    <w:rsid w:val="375A2979"/>
    <w:rsid w:val="38362035"/>
    <w:rsid w:val="38A6922C"/>
    <w:rsid w:val="38D65C1A"/>
    <w:rsid w:val="39611A08"/>
    <w:rsid w:val="39AE12AC"/>
    <w:rsid w:val="39E20B9C"/>
    <w:rsid w:val="3A811A54"/>
    <w:rsid w:val="3B8D1312"/>
    <w:rsid w:val="3BA3D0E8"/>
    <w:rsid w:val="3C17CE5B"/>
    <w:rsid w:val="3C3F0208"/>
    <w:rsid w:val="3D1B63D4"/>
    <w:rsid w:val="3ECF3F88"/>
    <w:rsid w:val="3EEC82B7"/>
    <w:rsid w:val="3FDF8B2F"/>
    <w:rsid w:val="4081924D"/>
    <w:rsid w:val="40A17C80"/>
    <w:rsid w:val="414CD862"/>
    <w:rsid w:val="43119BA3"/>
    <w:rsid w:val="44F6BC46"/>
    <w:rsid w:val="46C601DB"/>
    <w:rsid w:val="4729335E"/>
    <w:rsid w:val="48E3EE0D"/>
    <w:rsid w:val="48F69C81"/>
    <w:rsid w:val="49C83BD1"/>
    <w:rsid w:val="4A774ABD"/>
    <w:rsid w:val="4A843D5B"/>
    <w:rsid w:val="4B78BCD5"/>
    <w:rsid w:val="4BDD50A4"/>
    <w:rsid w:val="4C2F0D45"/>
    <w:rsid w:val="4CDBF1D9"/>
    <w:rsid w:val="4D235FD1"/>
    <w:rsid w:val="4D8A97E2"/>
    <w:rsid w:val="4E6D703A"/>
    <w:rsid w:val="4EB61530"/>
    <w:rsid w:val="4F950E43"/>
    <w:rsid w:val="4FED08DF"/>
    <w:rsid w:val="50530538"/>
    <w:rsid w:val="5075215F"/>
    <w:rsid w:val="5146AF6D"/>
    <w:rsid w:val="51628007"/>
    <w:rsid w:val="5253B168"/>
    <w:rsid w:val="52AB6568"/>
    <w:rsid w:val="5326A0FC"/>
    <w:rsid w:val="533C85AA"/>
    <w:rsid w:val="5493E399"/>
    <w:rsid w:val="54A486BA"/>
    <w:rsid w:val="54ACCF77"/>
    <w:rsid w:val="54D71531"/>
    <w:rsid w:val="558EF9F2"/>
    <w:rsid w:val="561D0987"/>
    <w:rsid w:val="5650EE54"/>
    <w:rsid w:val="56AAE6D4"/>
    <w:rsid w:val="571A1795"/>
    <w:rsid w:val="575F803B"/>
    <w:rsid w:val="57CE247A"/>
    <w:rsid w:val="57E71A21"/>
    <w:rsid w:val="58819E79"/>
    <w:rsid w:val="5A301AEF"/>
    <w:rsid w:val="5A51DDCA"/>
    <w:rsid w:val="5A7DA969"/>
    <w:rsid w:val="5A9ACF31"/>
    <w:rsid w:val="5B437248"/>
    <w:rsid w:val="5C1A1679"/>
    <w:rsid w:val="5C3ED0D1"/>
    <w:rsid w:val="5C893204"/>
    <w:rsid w:val="5CB0EFD1"/>
    <w:rsid w:val="5F869B9A"/>
    <w:rsid w:val="5FC3C730"/>
    <w:rsid w:val="60060FDE"/>
    <w:rsid w:val="61236503"/>
    <w:rsid w:val="61C8EC68"/>
    <w:rsid w:val="62842E91"/>
    <w:rsid w:val="63278521"/>
    <w:rsid w:val="64468D1B"/>
    <w:rsid w:val="645AADD1"/>
    <w:rsid w:val="67B1228D"/>
    <w:rsid w:val="68991C07"/>
    <w:rsid w:val="68C5A9E8"/>
    <w:rsid w:val="696472AF"/>
    <w:rsid w:val="69DE605B"/>
    <w:rsid w:val="6A8ECED4"/>
    <w:rsid w:val="6B3FCB4E"/>
    <w:rsid w:val="6C1A0266"/>
    <w:rsid w:val="6C59DD06"/>
    <w:rsid w:val="6D1334A1"/>
    <w:rsid w:val="6D1B198C"/>
    <w:rsid w:val="6D59A06A"/>
    <w:rsid w:val="6F131011"/>
    <w:rsid w:val="6F6D549D"/>
    <w:rsid w:val="6FE53B02"/>
    <w:rsid w:val="703CC7DB"/>
    <w:rsid w:val="70F10FBC"/>
    <w:rsid w:val="710337BF"/>
    <w:rsid w:val="710925CF"/>
    <w:rsid w:val="716FC7B9"/>
    <w:rsid w:val="71B10253"/>
    <w:rsid w:val="7232BF9A"/>
    <w:rsid w:val="72EFE275"/>
    <w:rsid w:val="73295473"/>
    <w:rsid w:val="7361B9FB"/>
    <w:rsid w:val="74584129"/>
    <w:rsid w:val="74E20D90"/>
    <w:rsid w:val="75918D7B"/>
    <w:rsid w:val="75E08013"/>
    <w:rsid w:val="75F8000D"/>
    <w:rsid w:val="766C1932"/>
    <w:rsid w:val="77B28AB0"/>
    <w:rsid w:val="77D1FCCA"/>
    <w:rsid w:val="782D953E"/>
    <w:rsid w:val="786C0AAD"/>
    <w:rsid w:val="78998DA1"/>
    <w:rsid w:val="78B4894E"/>
    <w:rsid w:val="7A0A495F"/>
    <w:rsid w:val="7A24433F"/>
    <w:rsid w:val="7A310058"/>
    <w:rsid w:val="7A33C991"/>
    <w:rsid w:val="7A4360E3"/>
    <w:rsid w:val="7AD36445"/>
    <w:rsid w:val="7B69679A"/>
    <w:rsid w:val="7C88A5B3"/>
    <w:rsid w:val="7D3F0739"/>
    <w:rsid w:val="7E74B029"/>
    <w:rsid w:val="7EF44073"/>
    <w:rsid w:val="7F4621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4:defaultImageDpi w14:val="32767"/>
  <w15:chartTrackingRefBased/>
  <w15:docId w15:val="{3FADFE36-D800-4492-BD6E-7B4A244A7C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E02F22"/>
    <w:rPr>
      <w:color w:val="3F4A75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E02F22"/>
    <w:rPr>
      <w:color w:val="358189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E02F22"/>
    <w:pPr>
      <w:spacing w:after="0" w:line="360" w:lineRule="auto"/>
    </w:pPr>
    <w:rPr>
      <w:color w:val="358189"/>
      <w:sz w:val="44"/>
      <w:szCs w:val="52"/>
    </w:rPr>
  </w:style>
  <w:style w:type="paragraph" w:customStyle="1" w:styleId="EasyReadPageHeader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E02F22"/>
    <w:rPr>
      <w:color w:val="358189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customStyle="1" w:styleId="EasyReadHeadersize14text">
    <w:name w:val="Easy Read Header size 14 text"/>
    <w:basedOn w:val="EasyReadPageHeader"/>
    <w:qFormat/>
    <w:rsid w:val="00E02F22"/>
    <w:rPr>
      <w:color w:val="358189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2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4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3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10.jpe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47.png"/><Relationship Id="rId68" Type="http://schemas.openxmlformats.org/officeDocument/2006/relationships/image" Target="media/image50.png"/><Relationship Id="rId84" Type="http://schemas.openxmlformats.org/officeDocument/2006/relationships/fontTable" Target="fontTable.xml"/><Relationship Id="rId16" Type="http://schemas.openxmlformats.org/officeDocument/2006/relationships/image" Target="media/image6.jpeg"/><Relationship Id="rId11" Type="http://schemas.openxmlformats.org/officeDocument/2006/relationships/image" Target="media/image1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41.png"/><Relationship Id="rId58" Type="http://schemas.microsoft.com/office/2007/relationships/hdphoto" Target="media/hdphoto2.wdp"/><Relationship Id="rId74" Type="http://schemas.openxmlformats.org/officeDocument/2006/relationships/image" Target="media/image54.jpeg"/><Relationship Id="rId79" Type="http://schemas.openxmlformats.org/officeDocument/2006/relationships/header" Target="header2.xml"/><Relationship Id="rId5" Type="http://schemas.openxmlformats.org/officeDocument/2006/relationships/numbering" Target="numbering.xml"/><Relationship Id="rId19" Type="http://schemas.openxmlformats.org/officeDocument/2006/relationships/image" Target="media/image8.jpe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microsoft.com/office/2007/relationships/hdphoto" Target="media/hdphoto1.wdp"/><Relationship Id="rId64" Type="http://schemas.microsoft.com/office/2007/relationships/hdphoto" Target="media/hdphoto5.wdp"/><Relationship Id="rId69" Type="http://schemas.microsoft.com/office/2007/relationships/hdphoto" Target="media/hdphoto7.wdp"/><Relationship Id="rId77" Type="http://schemas.openxmlformats.org/officeDocument/2006/relationships/hyperlink" Target="https://consultations.health.gov.au/disability-and-carers-group/individual-disability-advocacy-reform/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39.png"/><Relationship Id="rId72" Type="http://schemas.microsoft.com/office/2007/relationships/hdphoto" Target="media/hdphoto8.wdp"/><Relationship Id="rId80" Type="http://schemas.openxmlformats.org/officeDocument/2006/relationships/footer" Target="footer1.xml"/><Relationship Id="rId85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mailto:disabilityadvocacyreforms@health.gov.au" TargetMode="External"/><Relationship Id="rId25" Type="http://schemas.openxmlformats.org/officeDocument/2006/relationships/hyperlink" Target="https://consultations.health.gov.au/disability-and-carers-group/individual-disability-advocacy-reform/" TargetMode="External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5.png"/><Relationship Id="rId67" Type="http://schemas.openxmlformats.org/officeDocument/2006/relationships/image" Target="media/image49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microsoft.com/office/2007/relationships/hdphoto" Target="media/hdphoto4.wdp"/><Relationship Id="rId70" Type="http://schemas.openxmlformats.org/officeDocument/2006/relationships/image" Target="media/image51.png"/><Relationship Id="rId75" Type="http://schemas.openxmlformats.org/officeDocument/2006/relationships/hyperlink" Target="mailto:disabilityadvocacyreforms@health.gov.au" TargetMode="External"/><Relationship Id="rId83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4.png"/><Relationship Id="rId10" Type="http://schemas.openxmlformats.org/officeDocument/2006/relationships/endnotes" Target="endnotes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microsoft.com/office/2007/relationships/hdphoto" Target="media/hdphoto3.wdp"/><Relationship Id="rId65" Type="http://schemas.openxmlformats.org/officeDocument/2006/relationships/image" Target="media/image48.png"/><Relationship Id="rId73" Type="http://schemas.openxmlformats.org/officeDocument/2006/relationships/image" Target="media/image53.jpeg"/><Relationship Id="rId78" Type="http://schemas.openxmlformats.org/officeDocument/2006/relationships/header" Target="header1.xml"/><Relationship Id="rId81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5.jpeg"/><Relationship Id="rId7" Type="http://schemas.openxmlformats.org/officeDocument/2006/relationships/settings" Target="settings.xml"/><Relationship Id="rId71" Type="http://schemas.openxmlformats.org/officeDocument/2006/relationships/image" Target="media/image52.pn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3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microsoft.com/office/2007/relationships/hdphoto" Target="media/hdphoto6.wdp"/><Relationship Id="rId61" Type="http://schemas.openxmlformats.org/officeDocument/2006/relationships/image" Target="media/image46.png"/><Relationship Id="rId82" Type="http://schemas.openxmlformats.org/officeDocument/2006/relationships/header" Target="header3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cdec39a-f586-4ab8-909b-70360a267eb8">
      <Terms xmlns="http://schemas.microsoft.com/office/infopath/2007/PartnerControls"/>
    </lcf76f155ced4ddcb4097134ff3c332f>
    <TaxCatchAll xmlns="80713d6d-f344-4aa1-881a-17829d2074fc" xsi:nil="true"/>
    <_Flow_SignoffStatus xmlns="1cdec39a-f586-4ab8-909b-70360a267eb8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96CE75483C1148A7032A8A56CB4A2E" ma:contentTypeVersion="12" ma:contentTypeDescription="Create a new document." ma:contentTypeScope="" ma:versionID="58c3aeb7d62295c000c664c5c9d79d50">
  <xsd:schema xmlns:xsd="http://www.w3.org/2001/XMLSchema" xmlns:xs="http://www.w3.org/2001/XMLSchema" xmlns:p="http://schemas.microsoft.com/office/2006/metadata/properties" xmlns:ns2="1cdec39a-f586-4ab8-909b-70360a267eb8" xmlns:ns3="80713d6d-f344-4aa1-881a-17829d2074fc" targetNamespace="http://schemas.microsoft.com/office/2006/metadata/properties" ma:root="true" ma:fieldsID="ab1ce993d9a91abe74006fe93f283f6e" ns2:_="" ns3:_="">
    <xsd:import namespace="1cdec39a-f586-4ab8-909b-70360a267eb8"/>
    <xsd:import namespace="80713d6d-f344-4aa1-881a-17829d2074f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_Flow_SignoffStatu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BillingMetadata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dec39a-f586-4ab8-909b-70360a267eb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Flow_SignoffStatus" ma:index="11" nillable="true" ma:displayName="Sign-off status" ma:internalName="_x0024_Resources_x003a_core_x002c_Signoff_Status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BillingMetadata" ma:index="18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713d6d-f344-4aa1-881a-17829d2074fc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71b98e17-f131-42ff-a4a7-b6f012b0480e}" ma:internalName="TaxCatchAll" ma:showField="CatchAllData" ma:web="80713d6d-f344-4aa1-881a-17829d2074f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1cdec39a-f586-4ab8-909b-70360a267eb8"/>
    <ds:schemaRef ds:uri="80713d6d-f344-4aa1-881a-17829d2074fc"/>
  </ds:schemaRefs>
</ds:datastoreItem>
</file>

<file path=customXml/itemProps3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09C3DB0F-FA12-44DB-90AA-526360AB6E4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dec39a-f586-4ab8-909b-70360a267eb8"/>
    <ds:schemaRef ds:uri="80713d6d-f344-4aa1-881a-17829d2074f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19</Pages>
  <Words>650</Words>
  <Characters>3421</Characters>
  <Application>Microsoft Office Word</Application>
  <DocSecurity>0</DocSecurity>
  <Lines>354</Lines>
  <Paragraphs>129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Individual Disability Advocacy Program Consultation Final Report</vt:lpstr>
    </vt:vector>
  </TitlesOfParts>
  <Company>Department of Social Services</Company>
  <LinksUpToDate>false</LinksUpToDate>
  <CharactersWithSpaces>3993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Individual Disability Advocacy Program Consultation Final Report</dc:title>
  <dc:subject/>
  <dc:creator>SARTORI, Nicole</dc:creator>
  <cp:keywords>[SEC=OFFICIAL]</cp:keywords>
  <dc:description/>
  <cp:lastModifiedBy>WARMAN, Storm</cp:lastModifiedBy>
  <cp:revision>292</cp:revision>
  <cp:lastPrinted>2026-03-16T21:09:00Z</cp:lastPrinted>
  <dcterms:created xsi:type="dcterms:W3CDTF">2025-08-08T08:17:00Z</dcterms:created>
  <dcterms:modified xsi:type="dcterms:W3CDTF">2026-03-31T05:42:00Z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v=2022.1;a=SHA256;h=B83F9B4ECE5A78DEB493E3712025AAC19CB38F14C2A4E23739DB29E72C6A4FD2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ea712e4ecc694d05a43adde5271c428b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43FD4014E0AB9A493258C8593008A710</vt:lpwstr>
  </property>
  <property fmtid="{D5CDD505-2E9C-101B-9397-08002B2CF9AE}" pid="32" name="PM_Hash_Salt">
    <vt:lpwstr>2C0A6DCE958A007339D17790CAFC58D3</vt:lpwstr>
  </property>
  <property fmtid="{D5CDD505-2E9C-101B-9397-08002B2CF9AE}" pid="33" name="PM_Hash_SHA1">
    <vt:lpwstr>53CF3E4B0DFADEBD0AA5B332FC28D728740DB715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0x010100A296CE75483C1148A7032A8A56CB4A2E</vt:lpwstr>
  </property>
  <property fmtid="{D5CDD505-2E9C-101B-9397-08002B2CF9AE}" pid="37" name="MediaServiceImageTags">
    <vt:lpwstr/>
  </property>
  <property fmtid="{D5CDD505-2E9C-101B-9397-08002B2CF9AE}" pid="38" name="PM_Expires">
    <vt:lpwstr/>
  </property>
  <property fmtid="{D5CDD505-2E9C-101B-9397-08002B2CF9AE}" pid="39" name="PM_DownTo">
    <vt:lpwstr/>
  </property>
  <property fmtid="{D5CDD505-2E9C-101B-9397-08002B2CF9AE}" pid="40" name="_ExtendedDescription">
    <vt:lpwstr/>
  </property>
  <property fmtid="{D5CDD505-2E9C-101B-9397-08002B2CF9AE}" pid="41" name="ClassificationContentMarkingHeaderShapeIds">
    <vt:lpwstr>4823fba7,382fa931,314ae598</vt:lpwstr>
  </property>
  <property fmtid="{D5CDD505-2E9C-101B-9397-08002B2CF9AE}" pid="42" name="ClassificationContentMarkingHeaderFontProps">
    <vt:lpwstr>#ff0000,12,Calibri</vt:lpwstr>
  </property>
  <property fmtid="{D5CDD505-2E9C-101B-9397-08002B2CF9AE}" pid="43" name="ClassificationContentMarkingHeaderText">
    <vt:lpwstr>OFFICIAL</vt:lpwstr>
  </property>
  <property fmtid="{D5CDD505-2E9C-101B-9397-08002B2CF9AE}" pid="44" name="ClassificationContentMarkingFooterShapeIds">
    <vt:lpwstr>5150089b,7f50c6b1,1a4a1aa4</vt:lpwstr>
  </property>
  <property fmtid="{D5CDD505-2E9C-101B-9397-08002B2CF9AE}" pid="45" name="ClassificationContentMarkingFooterFontProps">
    <vt:lpwstr>#ff0000,12,Calibri</vt:lpwstr>
  </property>
  <property fmtid="{D5CDD505-2E9C-101B-9397-08002B2CF9AE}" pid="46" name="ClassificationContentMarkingFooterText">
    <vt:lpwstr>OFFICIAL</vt:lpwstr>
  </property>
  <property fmtid="{D5CDD505-2E9C-101B-9397-08002B2CF9AE}" pid="47" name="MSIP_Label_7cd3e8b9-ffed-43a8-b7f4-cc2fa0382d36_Enabled">
    <vt:lpwstr>true</vt:lpwstr>
  </property>
  <property fmtid="{D5CDD505-2E9C-101B-9397-08002B2CF9AE}" pid="48" name="MSIP_Label_7cd3e8b9-ffed-43a8-b7f4-cc2fa0382d36_SetDate">
    <vt:lpwstr>2025-08-06T05:16:29Z</vt:lpwstr>
  </property>
  <property fmtid="{D5CDD505-2E9C-101B-9397-08002B2CF9AE}" pid="49" name="MSIP_Label_7cd3e8b9-ffed-43a8-b7f4-cc2fa0382d36_Method">
    <vt:lpwstr>Privileged</vt:lpwstr>
  </property>
  <property fmtid="{D5CDD505-2E9C-101B-9397-08002B2CF9AE}" pid="50" name="MSIP_Label_7cd3e8b9-ffed-43a8-b7f4-cc2fa0382d36_Name">
    <vt:lpwstr>O</vt:lpwstr>
  </property>
  <property fmtid="{D5CDD505-2E9C-101B-9397-08002B2CF9AE}" pid="51" name="MSIP_Label_7cd3e8b9-ffed-43a8-b7f4-cc2fa0382d36_SiteId">
    <vt:lpwstr>34a3929c-73cf-4954-abfe-147dc3517892</vt:lpwstr>
  </property>
  <property fmtid="{D5CDD505-2E9C-101B-9397-08002B2CF9AE}" pid="52" name="MSIP_Label_7cd3e8b9-ffed-43a8-b7f4-cc2fa0382d36_ActionId">
    <vt:lpwstr>d653df3d-ca85-4b2b-85dd-7309cf3210f2</vt:lpwstr>
  </property>
  <property fmtid="{D5CDD505-2E9C-101B-9397-08002B2CF9AE}" pid="53" name="MSIP_Label_7cd3e8b9-ffed-43a8-b7f4-cc2fa0382d36_ContentBits">
    <vt:lpwstr>3</vt:lpwstr>
  </property>
  <property fmtid="{D5CDD505-2E9C-101B-9397-08002B2CF9AE}" pid="54" name="MSIP_Label_7cd3e8b9-ffed-43a8-b7f4-cc2fa0382d36_Tag">
    <vt:lpwstr>10, 0, 1, 1</vt:lpwstr>
  </property>
  <property fmtid="{D5CDD505-2E9C-101B-9397-08002B2CF9AE}" pid="55" name="docLang">
    <vt:lpwstr>en</vt:lpwstr>
  </property>
</Properties>
</file>